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45E2" w:rsidRPr="00F55839" w:rsidRDefault="00B045E2" w:rsidP="009A57D4">
      <w:pPr>
        <w:numPr>
          <w:ilvl w:val="3"/>
          <w:numId w:val="2"/>
        </w:numPr>
        <w:tabs>
          <w:tab w:val="clear" w:pos="0"/>
        </w:tabs>
        <w:suppressAutoHyphens/>
        <w:ind w:left="6237" w:right="1"/>
        <w:jc w:val="right"/>
        <w:rPr>
          <w:sz w:val="20"/>
        </w:rPr>
      </w:pPr>
      <w:bookmarkStart w:id="0" w:name="_GoBack"/>
      <w:bookmarkEnd w:id="0"/>
      <w:r w:rsidRPr="00F55839">
        <w:rPr>
          <w:sz w:val="20"/>
        </w:rPr>
        <w:t>Утвержден</w:t>
      </w:r>
    </w:p>
    <w:p w:rsidR="00B045E2" w:rsidRPr="00F55839" w:rsidRDefault="00B045E2" w:rsidP="009A57D4">
      <w:pPr>
        <w:numPr>
          <w:ilvl w:val="3"/>
          <w:numId w:val="2"/>
        </w:numPr>
        <w:tabs>
          <w:tab w:val="clear" w:pos="0"/>
        </w:tabs>
        <w:suppressAutoHyphens/>
        <w:ind w:left="6237" w:right="1"/>
        <w:jc w:val="right"/>
        <w:rPr>
          <w:sz w:val="20"/>
        </w:rPr>
      </w:pPr>
      <w:r w:rsidRPr="00F55839">
        <w:rPr>
          <w:sz w:val="20"/>
        </w:rPr>
        <w:t>постановлением администрации</w:t>
      </w:r>
    </w:p>
    <w:p w:rsidR="00B045E2" w:rsidRPr="00F55839" w:rsidRDefault="00DC056B" w:rsidP="009A57D4">
      <w:pPr>
        <w:ind w:left="6237" w:firstLine="0"/>
        <w:jc w:val="right"/>
        <w:rPr>
          <w:bCs/>
          <w:sz w:val="20"/>
        </w:rPr>
      </w:pPr>
      <w:r w:rsidRPr="00F55839">
        <w:rPr>
          <w:sz w:val="20"/>
        </w:rPr>
        <w:t xml:space="preserve">муниципального округа </w:t>
      </w:r>
      <w:r w:rsidR="00F55839" w:rsidRPr="00F55839">
        <w:rPr>
          <w:sz w:val="20"/>
        </w:rPr>
        <w:t xml:space="preserve">город Кировск </w:t>
      </w:r>
      <w:r w:rsidRPr="00F55839">
        <w:rPr>
          <w:sz w:val="20"/>
        </w:rPr>
        <w:t>Мурманской области</w:t>
      </w:r>
    </w:p>
    <w:p w:rsidR="00B045E2" w:rsidRPr="00F55839" w:rsidRDefault="00B045E2" w:rsidP="009A57D4">
      <w:pPr>
        <w:ind w:left="6237" w:firstLine="0"/>
        <w:jc w:val="right"/>
        <w:rPr>
          <w:sz w:val="20"/>
        </w:rPr>
      </w:pPr>
      <w:r w:rsidRPr="00F55839">
        <w:rPr>
          <w:sz w:val="20"/>
        </w:rPr>
        <w:t xml:space="preserve">от </w:t>
      </w:r>
      <w:r w:rsidR="002E6DF5">
        <w:rPr>
          <w:sz w:val="20"/>
        </w:rPr>
        <w:t>23.09.2026</w:t>
      </w:r>
      <w:r w:rsidR="00E6052E" w:rsidRPr="00F55839">
        <w:rPr>
          <w:sz w:val="20"/>
        </w:rPr>
        <w:t xml:space="preserve">  </w:t>
      </w:r>
      <w:r w:rsidRPr="00F55839">
        <w:rPr>
          <w:sz w:val="20"/>
        </w:rPr>
        <w:t xml:space="preserve"> № </w:t>
      </w:r>
      <w:r w:rsidR="002E6DF5">
        <w:rPr>
          <w:sz w:val="20"/>
        </w:rPr>
        <w:t>1561</w:t>
      </w:r>
    </w:p>
    <w:p w:rsidR="00B045E2" w:rsidRDefault="00B045E2" w:rsidP="00B045E2"/>
    <w:p w:rsidR="005257CF" w:rsidRDefault="005257CF" w:rsidP="005257CF"/>
    <w:p w:rsidR="005257CF" w:rsidRDefault="005257CF" w:rsidP="005257CF">
      <w:pPr>
        <w:pStyle w:val="ConsPlusTitle"/>
        <w:widowControl/>
        <w:jc w:val="center"/>
        <w:rPr>
          <w:rFonts w:ascii="Times New Roman" w:hAnsi="Times New Roman" w:cs="Times New Roman"/>
          <w:sz w:val="24"/>
          <w:szCs w:val="24"/>
        </w:rPr>
      </w:pPr>
    </w:p>
    <w:p w:rsidR="00C936E6" w:rsidRPr="00F55839" w:rsidRDefault="00F55839" w:rsidP="00B045E2">
      <w:pPr>
        <w:ind w:firstLine="0"/>
        <w:jc w:val="center"/>
        <w:rPr>
          <w:b/>
        </w:rPr>
      </w:pPr>
      <w:r w:rsidRPr="00F55839">
        <w:rPr>
          <w:b/>
        </w:rPr>
        <w:t xml:space="preserve">АДМИНИСТРАТИВНЫЙ РЕГЛАМЕНТ </w:t>
      </w:r>
    </w:p>
    <w:p w:rsidR="005257CF" w:rsidRPr="00F55839" w:rsidRDefault="00F55839" w:rsidP="00B045E2">
      <w:pPr>
        <w:ind w:firstLine="0"/>
        <w:jc w:val="center"/>
        <w:rPr>
          <w:b/>
          <w:bCs/>
          <w:caps/>
        </w:rPr>
      </w:pPr>
      <w:r w:rsidRPr="00F55839">
        <w:rPr>
          <w:b/>
        </w:rPr>
        <w:t>ПРЕДОСТАВЛЕНИЯ МУНИЦИПАЛЬНОЙ УСЛУГИ</w:t>
      </w:r>
    </w:p>
    <w:p w:rsidR="005257CF" w:rsidRPr="00F55839" w:rsidRDefault="00F55839" w:rsidP="00B045E2">
      <w:pPr>
        <w:ind w:firstLine="0"/>
        <w:jc w:val="center"/>
        <w:rPr>
          <w:b/>
        </w:rPr>
      </w:pPr>
      <w:r w:rsidRPr="00F55839">
        <w:rPr>
          <w:b/>
        </w:rPr>
        <w:t>«ПРЕДОСТАВЛЕНИЕ РАЗРЕШЕНИЯ НА УСЛОВНО РАЗРЕШЕННЫЙ ВИД ИСПОЛЬЗОВАНИЯ ЗЕМЕЛЬНОГО УЧАСТКА ИЛИ ОБЪЕКТА КАПИТАЛЬНОГО СТРОИТЕЛЬСТВА</w:t>
      </w:r>
      <w:r>
        <w:rPr>
          <w:b/>
        </w:rPr>
        <w:t>»</w:t>
      </w:r>
      <w:r w:rsidRPr="00F55839">
        <w:rPr>
          <w:b/>
        </w:rPr>
        <w:t xml:space="preserve"> НА ТЕРРИТОРИИ МУНИЦИПАЛЬНОГО ОБРАЗОВАНИЯ МУНИЦИПАЛЬНЫЙ ОКРУГ</w:t>
      </w:r>
      <w:r>
        <w:rPr>
          <w:b/>
        </w:rPr>
        <w:t xml:space="preserve"> ГОРОД КИРОВСК</w:t>
      </w:r>
      <w:r w:rsidRPr="00F55839">
        <w:rPr>
          <w:b/>
        </w:rPr>
        <w:t xml:space="preserve"> </w:t>
      </w:r>
      <w:r>
        <w:rPr>
          <w:b/>
        </w:rPr>
        <w:t xml:space="preserve">С ПОДВЕДОМСТВЕННОЙ ТЕРРИТОРИЕЙ </w:t>
      </w:r>
      <w:r w:rsidRPr="00F55839">
        <w:rPr>
          <w:b/>
        </w:rPr>
        <w:t>МУРМАНСКОЙ ОБЛАСТИ»</w:t>
      </w:r>
    </w:p>
    <w:p w:rsidR="005257CF" w:rsidRPr="00F55839" w:rsidRDefault="00B045E2" w:rsidP="00B045E2">
      <w:pPr>
        <w:pStyle w:val="1"/>
        <w:rPr>
          <w:b/>
        </w:rPr>
      </w:pPr>
      <w:r w:rsidRPr="00F55839">
        <w:rPr>
          <w:b/>
        </w:rPr>
        <w:t xml:space="preserve">1. </w:t>
      </w:r>
      <w:r w:rsidR="00F55839" w:rsidRPr="00F55839">
        <w:rPr>
          <w:b/>
        </w:rPr>
        <w:t>Общие положения</w:t>
      </w:r>
    </w:p>
    <w:p w:rsidR="005257CF" w:rsidRPr="00F55839" w:rsidRDefault="005257CF" w:rsidP="00B045E2">
      <w:pPr>
        <w:pStyle w:val="2"/>
        <w:rPr>
          <w:b/>
        </w:rPr>
      </w:pPr>
      <w:r w:rsidRPr="00F55839">
        <w:rPr>
          <w:b/>
        </w:rPr>
        <w:t>1.1</w:t>
      </w:r>
      <w:r w:rsidR="00B045E2" w:rsidRPr="00F55839">
        <w:rPr>
          <w:b/>
        </w:rPr>
        <w:t>.</w:t>
      </w:r>
      <w:r w:rsidRPr="00F55839">
        <w:rPr>
          <w:b/>
        </w:rPr>
        <w:t xml:space="preserve"> Предмет регулирования административного регламента</w:t>
      </w:r>
    </w:p>
    <w:p w:rsidR="00F55839" w:rsidRDefault="00A44EAB" w:rsidP="00F55839">
      <w:pPr>
        <w:pStyle w:val="af2"/>
        <w:numPr>
          <w:ilvl w:val="2"/>
          <w:numId w:val="3"/>
        </w:numPr>
        <w:tabs>
          <w:tab w:val="left" w:pos="-284"/>
        </w:tabs>
        <w:spacing w:line="235" w:lineRule="auto"/>
        <w:ind w:left="0" w:firstLine="704"/>
      </w:pPr>
      <w:r>
        <w:t xml:space="preserve">Административный регламент предоставления муниципальной услуги </w:t>
      </w:r>
      <w:r w:rsidR="00F55839">
        <w:t>«П</w:t>
      </w:r>
      <w:r>
        <w:t>редоставлени</w:t>
      </w:r>
      <w:r w:rsidR="00F55839">
        <w:t>е</w:t>
      </w:r>
      <w:r>
        <w:t xml:space="preserve"> разрешения на условно разрешенный вид использования земельного участка или объекта капитального строительства</w:t>
      </w:r>
      <w:r w:rsidR="00F55839">
        <w:t>»</w:t>
      </w:r>
      <w:r>
        <w:t xml:space="preserve">, </w:t>
      </w:r>
      <w:r w:rsidR="00F55839" w:rsidRPr="00F55839">
        <w:t>на территории муниципального образования муниципальный округ город Кировск с подведомственной территорией Мурманской области (далее – Административный регламент) разработан в целях повышения качества предоставления и доступности муниципальной услуги, создания комфортных условий для участников отношений и определяет стандарт предоставления муниципальной услуги, сроки и последовательность административных действий и административных процедур при осуществлении полномочий по выдаче разрешения на использование земельных участков и размещение объектов на территории муниципального образования муниципальный округ город Кировск с подведомственной территорией Мурманской области.</w:t>
      </w:r>
    </w:p>
    <w:p w:rsidR="00621DAD" w:rsidRDefault="00621DAD" w:rsidP="00F55839">
      <w:pPr>
        <w:pStyle w:val="af2"/>
        <w:numPr>
          <w:ilvl w:val="2"/>
          <w:numId w:val="3"/>
        </w:numPr>
        <w:tabs>
          <w:tab w:val="left" w:pos="-284"/>
        </w:tabs>
        <w:spacing w:line="235" w:lineRule="auto"/>
        <w:ind w:left="0" w:firstLine="704"/>
      </w:pPr>
      <w:r w:rsidRPr="00621DAD">
        <w:t>Перечень условных обозначений и сокращений, используемых в тексте Административного регламента, приведен в таблице № 1 приложения № 1 к настоящему Административному регламенту.</w:t>
      </w:r>
    </w:p>
    <w:p w:rsidR="00F55839" w:rsidRDefault="00F55839" w:rsidP="00F55839">
      <w:pPr>
        <w:tabs>
          <w:tab w:val="left" w:pos="-284"/>
        </w:tabs>
        <w:spacing w:line="235" w:lineRule="auto"/>
        <w:ind w:firstLine="0"/>
        <w:jc w:val="center"/>
      </w:pPr>
    </w:p>
    <w:p w:rsidR="005257CF" w:rsidRPr="00F55839" w:rsidRDefault="00B045E2" w:rsidP="00F55839">
      <w:pPr>
        <w:tabs>
          <w:tab w:val="left" w:pos="-284"/>
        </w:tabs>
        <w:spacing w:line="235" w:lineRule="auto"/>
        <w:ind w:firstLine="0"/>
        <w:jc w:val="center"/>
        <w:rPr>
          <w:b/>
        </w:rPr>
      </w:pPr>
      <w:r w:rsidRPr="00F55839">
        <w:rPr>
          <w:b/>
        </w:rPr>
        <w:t xml:space="preserve">1.2. </w:t>
      </w:r>
      <w:r w:rsidR="002E77D4" w:rsidRPr="00F55839">
        <w:rPr>
          <w:b/>
        </w:rPr>
        <w:t>Круг</w:t>
      </w:r>
      <w:r w:rsidR="005257CF" w:rsidRPr="00F55839">
        <w:rPr>
          <w:b/>
        </w:rPr>
        <w:t xml:space="preserve"> заявителей</w:t>
      </w:r>
    </w:p>
    <w:p w:rsidR="005257CF" w:rsidRDefault="00B045E2" w:rsidP="00B045E2">
      <w:r>
        <w:t xml:space="preserve">1.2.1. </w:t>
      </w:r>
      <w:r w:rsidR="005257CF">
        <w:t>Заявител</w:t>
      </w:r>
      <w:r w:rsidR="005440F0">
        <w:t>ями</w:t>
      </w:r>
      <w:r w:rsidR="005257CF">
        <w:t xml:space="preserve"> на предоставление муниципальной услуги явля</w:t>
      </w:r>
      <w:r w:rsidR="005440F0">
        <w:t>ю</w:t>
      </w:r>
      <w:r w:rsidR="00D36627">
        <w:t>тся</w:t>
      </w:r>
      <w:r w:rsidR="005257CF">
        <w:t xml:space="preserve"> </w:t>
      </w:r>
      <w:r w:rsidR="00E96811" w:rsidRPr="00E96811">
        <w:t>физические лица, индивидуальные предприниматели, юридические лица</w:t>
      </w:r>
      <w:r w:rsidR="00D36627" w:rsidRPr="00E96811">
        <w:t>,</w:t>
      </w:r>
      <w:r w:rsidR="00D36627">
        <w:t xml:space="preserve"> заинтересованн</w:t>
      </w:r>
      <w:r w:rsidR="005440F0">
        <w:t>ы</w:t>
      </w:r>
      <w:r w:rsidR="00D36627">
        <w:t>е в предоставлении разрешения на условно разрешенный вид использования земельного участка или объекта капитального строительства</w:t>
      </w:r>
      <w:r w:rsidR="005257CF">
        <w:t xml:space="preserve"> (далее – заявител</w:t>
      </w:r>
      <w:r w:rsidR="00F55839">
        <w:t>ь</w:t>
      </w:r>
      <w:r w:rsidR="005257CF">
        <w:t>).</w:t>
      </w:r>
    </w:p>
    <w:p w:rsidR="005257CF" w:rsidRDefault="00B045E2" w:rsidP="00F55839">
      <w:r>
        <w:t xml:space="preserve">1.2.2. </w:t>
      </w:r>
      <w:r w:rsidR="005257CF">
        <w:t>С заявлением на предоставление муниципальной услуги вправе обратиться представител</w:t>
      </w:r>
      <w:r w:rsidR="00F55839">
        <w:t>ь</w:t>
      </w:r>
      <w:r w:rsidR="005257CF">
        <w:t xml:space="preserve"> заявителя, действующи</w:t>
      </w:r>
      <w:r w:rsidR="00F55839">
        <w:t>й</w:t>
      </w:r>
      <w:r w:rsidR="005257CF">
        <w:t xml:space="preserve">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
    <w:p w:rsidR="00F55839" w:rsidRDefault="00F55839" w:rsidP="00F55839"/>
    <w:p w:rsidR="002E77D4" w:rsidRPr="00F55839" w:rsidRDefault="002E77D4" w:rsidP="00F55839">
      <w:pPr>
        <w:pStyle w:val="3"/>
        <w:spacing w:before="0" w:after="0"/>
        <w:jc w:val="center"/>
        <w:rPr>
          <w:rFonts w:cs="Times New Roman"/>
          <w:b/>
        </w:rPr>
      </w:pPr>
      <w:r w:rsidRPr="000C22A8">
        <w:rPr>
          <w:rFonts w:cs="Times New Roman"/>
        </w:rPr>
        <w:t>1.3</w:t>
      </w:r>
      <w:r w:rsidRPr="00F55839">
        <w:rPr>
          <w:rFonts w:cs="Times New Roman"/>
          <w:b/>
        </w:rPr>
        <w:t>. Требование предоставления заявителю муниципальной услуги в соответствии с категориями (признаками) заявителей</w:t>
      </w:r>
    </w:p>
    <w:p w:rsidR="002E77D4" w:rsidRPr="00596D87" w:rsidRDefault="002E77D4" w:rsidP="002E77D4">
      <w:pPr>
        <w:widowControl w:val="0"/>
        <w:autoSpaceDE w:val="0"/>
        <w:autoSpaceDN w:val="0"/>
        <w:adjustRightInd w:val="0"/>
        <w:ind w:firstLine="720"/>
      </w:pPr>
      <w:r w:rsidRPr="00BA2B72">
        <w:t>1.3.1.</w:t>
      </w:r>
      <w:r w:rsidR="00A079AA">
        <w:t> </w:t>
      </w:r>
      <w:r w:rsidRPr="00BA2B72">
        <w:t xml:space="preserve">Муниципальная услуга предоставляется заявителю в соответствии с </w:t>
      </w:r>
      <w:r w:rsidRPr="00C669F6">
        <w:t>категориями (признаками) заявителей</w:t>
      </w:r>
      <w:r w:rsidRPr="00596D87">
        <w:t>,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w:t>
      </w:r>
    </w:p>
    <w:p w:rsidR="002E77D4" w:rsidRDefault="002E77D4" w:rsidP="002E77D4">
      <w:pPr>
        <w:widowControl w:val="0"/>
        <w:autoSpaceDE w:val="0"/>
        <w:autoSpaceDN w:val="0"/>
        <w:adjustRightInd w:val="0"/>
        <w:ind w:firstLine="720"/>
      </w:pPr>
      <w:r w:rsidRPr="00BA2B72">
        <w:t>1.3.2.</w:t>
      </w:r>
      <w:r w:rsidR="00A079AA">
        <w:t> </w:t>
      </w:r>
      <w:r>
        <w:t>Идентификаторы категорий (признаков)</w:t>
      </w:r>
      <w:r w:rsidRPr="00BA2B72">
        <w:t xml:space="preserve"> заявител</w:t>
      </w:r>
      <w:r>
        <w:t>ей</w:t>
      </w:r>
      <w:r w:rsidRPr="00BA2B72">
        <w:t xml:space="preserve"> </w:t>
      </w:r>
      <w:r>
        <w:t>установлен</w:t>
      </w:r>
      <w:r w:rsidRPr="00BA2B72">
        <w:t xml:space="preserve">ы в соответствии с Приложением № </w:t>
      </w:r>
      <w:r>
        <w:t>2</w:t>
      </w:r>
      <w:r w:rsidRPr="00BA2B72">
        <w:t xml:space="preserve"> к настоящему Административному регламенту</w:t>
      </w:r>
      <w:r>
        <w:t xml:space="preserve"> и включают следующие взаимосвязанные сведения:</w:t>
      </w:r>
    </w:p>
    <w:p w:rsidR="002E77D4" w:rsidRDefault="002E77D4" w:rsidP="002E77D4">
      <w:pPr>
        <w:widowControl w:val="0"/>
        <w:autoSpaceDE w:val="0"/>
        <w:autoSpaceDN w:val="0"/>
        <w:adjustRightInd w:val="0"/>
        <w:ind w:firstLine="720"/>
      </w:pPr>
      <w:r>
        <w:t>а) перечень результатов предоставления муниципальной услуги;</w:t>
      </w:r>
    </w:p>
    <w:p w:rsidR="002E77D4" w:rsidRPr="004702AC" w:rsidRDefault="002E77D4" w:rsidP="002E77D4">
      <w:pPr>
        <w:widowControl w:val="0"/>
        <w:autoSpaceDE w:val="0"/>
        <w:autoSpaceDN w:val="0"/>
        <w:adjustRightInd w:val="0"/>
        <w:ind w:firstLine="720"/>
      </w:pPr>
      <w:r>
        <w:t>б) перечень отдельных признаков заявителей.</w:t>
      </w:r>
    </w:p>
    <w:p w:rsidR="00A44EAB" w:rsidRDefault="00621DAD" w:rsidP="00621DAD">
      <w:pPr>
        <w:pStyle w:val="1"/>
        <w:spacing w:before="0" w:after="0"/>
        <w:rPr>
          <w:b/>
        </w:rPr>
      </w:pPr>
      <w:r w:rsidRPr="00621DAD">
        <w:rPr>
          <w:b/>
        </w:rPr>
        <w:lastRenderedPageBreak/>
        <w:t>2. Стандарт предоставления муниципальной услуги</w:t>
      </w:r>
    </w:p>
    <w:p w:rsidR="00621DAD" w:rsidRPr="00621DAD" w:rsidRDefault="00621DAD" w:rsidP="00621DAD"/>
    <w:p w:rsidR="00A44EAB" w:rsidRPr="00621DAD" w:rsidRDefault="00A44EAB" w:rsidP="00621DAD">
      <w:pPr>
        <w:pStyle w:val="2"/>
        <w:spacing w:before="0" w:after="0"/>
        <w:rPr>
          <w:b/>
        </w:rPr>
      </w:pPr>
      <w:r w:rsidRPr="00621DAD">
        <w:rPr>
          <w:b/>
        </w:rPr>
        <w:t>2.1. Наименование муниципальной услуги</w:t>
      </w:r>
    </w:p>
    <w:p w:rsidR="00A44EAB" w:rsidRPr="00F432EC" w:rsidRDefault="00621DAD" w:rsidP="00A44EAB">
      <w:pPr>
        <w:spacing w:line="237" w:lineRule="auto"/>
      </w:pPr>
      <w:r>
        <w:t xml:space="preserve">2.1.1. Муниципальная услуга - </w:t>
      </w:r>
      <w:r w:rsidR="00A44EAB" w:rsidRPr="00F432EC">
        <w:t xml:space="preserve">Предоставление </w:t>
      </w:r>
      <w:r w:rsidR="00AB5584">
        <w:t>разрешения на условно разрешенный вид использования земельного участка или объекта капитального строительства</w:t>
      </w:r>
      <w:r>
        <w:t xml:space="preserve"> </w:t>
      </w:r>
      <w:r w:rsidR="00A44EAB" w:rsidRPr="00F432EC">
        <w:t>(далее</w:t>
      </w:r>
      <w:r w:rsidR="00E96811">
        <w:t xml:space="preserve"> –</w:t>
      </w:r>
      <w:r w:rsidR="00A44EAB" w:rsidRPr="00F432EC">
        <w:t xml:space="preserve"> разрешение на условно</w:t>
      </w:r>
      <w:r w:rsidR="00E96811">
        <w:t xml:space="preserve"> разрешенный вид использования)</w:t>
      </w:r>
      <w:r w:rsidR="00A44EAB" w:rsidRPr="00F432EC">
        <w:t>.</w:t>
      </w:r>
    </w:p>
    <w:p w:rsidR="00A44EAB" w:rsidRPr="00F432EC" w:rsidRDefault="00A44EAB" w:rsidP="00A44EAB">
      <w:pPr>
        <w:spacing w:line="28" w:lineRule="exact"/>
      </w:pPr>
      <w:bookmarkStart w:id="1" w:name="page5"/>
      <w:bookmarkEnd w:id="1"/>
    </w:p>
    <w:p w:rsidR="00A44EAB" w:rsidRPr="00621DAD" w:rsidRDefault="00A44EAB" w:rsidP="00E96811">
      <w:pPr>
        <w:pStyle w:val="2"/>
        <w:rPr>
          <w:b/>
        </w:rPr>
      </w:pPr>
      <w:r w:rsidRPr="00621DAD">
        <w:rPr>
          <w:b/>
        </w:rPr>
        <w:t>2.2. Наименование органа, предоставляющего муниципальную услугу</w:t>
      </w:r>
    </w:p>
    <w:p w:rsidR="00621DAD" w:rsidRDefault="00A44EAB" w:rsidP="00621DAD">
      <w:pPr>
        <w:autoSpaceDE w:val="0"/>
        <w:autoSpaceDN w:val="0"/>
        <w:adjustRightInd w:val="0"/>
        <w:ind w:right="-5"/>
      </w:pPr>
      <w:r w:rsidRPr="000107C4">
        <w:t>2.2.1.</w:t>
      </w:r>
      <w:r w:rsidR="00FE5F71">
        <w:t> </w:t>
      </w:r>
      <w:r w:rsidR="00621DAD" w:rsidRPr="00621DAD">
        <w:t xml:space="preserve">Муниципальная услуга предоставляется администрацией муниципального округа город Кировск </w:t>
      </w:r>
      <w:r w:rsidR="00621DAD">
        <w:t xml:space="preserve">с подведомственной территорией </w:t>
      </w:r>
      <w:r w:rsidR="00621DAD" w:rsidRPr="00621DAD">
        <w:t>Мурманской области (далее – Уполномоченный орган).</w:t>
      </w:r>
    </w:p>
    <w:p w:rsidR="00621DAD" w:rsidRDefault="00A31CCA" w:rsidP="00621DAD">
      <w:pPr>
        <w:autoSpaceDE w:val="0"/>
        <w:autoSpaceDN w:val="0"/>
        <w:adjustRightInd w:val="0"/>
        <w:ind w:right="-5"/>
      </w:pPr>
      <w:r>
        <w:t>Ответственным исполнителем</w:t>
      </w:r>
      <w:r w:rsidR="00621DAD" w:rsidRPr="00621DAD">
        <w:t xml:space="preserve"> муниципальной услуги </w:t>
      </w:r>
      <w:r>
        <w:t>является</w:t>
      </w:r>
      <w:r w:rsidR="00621DAD">
        <w:t xml:space="preserve"> структурн</w:t>
      </w:r>
      <w:r>
        <w:t xml:space="preserve">ое </w:t>
      </w:r>
      <w:r w:rsidR="00621DAD">
        <w:t>подразделение</w:t>
      </w:r>
      <w:r>
        <w:t xml:space="preserve"> Уполномоченного органа</w:t>
      </w:r>
      <w:r w:rsidR="00621DAD">
        <w:t xml:space="preserve"> –</w:t>
      </w:r>
      <w:r w:rsidR="00621DAD" w:rsidRPr="00621DAD">
        <w:t xml:space="preserve"> комитет по управлению муниципальной собственностью администрации муниципального округа город Кировск</w:t>
      </w:r>
      <w:r w:rsidR="00621DAD">
        <w:t xml:space="preserve"> с подведомственной территорией </w:t>
      </w:r>
      <w:r w:rsidR="00621DAD" w:rsidRPr="00621DAD">
        <w:t>Мурманской области (далее - Комитет)</w:t>
      </w:r>
      <w:r>
        <w:t xml:space="preserve"> в соответствии с положением о Комитете</w:t>
      </w:r>
      <w:r w:rsidR="00621DAD" w:rsidRPr="00621DAD">
        <w:t>.</w:t>
      </w:r>
    </w:p>
    <w:p w:rsidR="00E96811" w:rsidRDefault="00E96811" w:rsidP="00621DAD">
      <w:pPr>
        <w:autoSpaceDE w:val="0"/>
        <w:autoSpaceDN w:val="0"/>
        <w:adjustRightInd w:val="0"/>
        <w:ind w:right="-5"/>
      </w:pPr>
      <w:r w:rsidRPr="000C4FC2">
        <w:t xml:space="preserve">Ответственным за организацию и проведение публичных слушаний или общественных обсуждений по вопросу предоставления разрешения на </w:t>
      </w:r>
      <w:r w:rsidR="00D109FA" w:rsidRPr="000C4FC2">
        <w:t xml:space="preserve">условно разрешенный вид использования </w:t>
      </w:r>
      <w:r w:rsidRPr="000C4FC2">
        <w:t>явля</w:t>
      </w:r>
      <w:r w:rsidR="00C141B7" w:rsidRPr="000C4FC2">
        <w:t>е</w:t>
      </w:r>
      <w:r w:rsidRPr="000C4FC2">
        <w:t xml:space="preserve">тся </w:t>
      </w:r>
      <w:r w:rsidR="000C4FC2" w:rsidRPr="000C4FC2">
        <w:t>организационный комитет, назначенный постановлением главы муниципального округа, при принятии решения о проведении публичных слушаний или общественных обсуждений</w:t>
      </w:r>
      <w:r w:rsidR="000628D1" w:rsidRPr="000C4FC2">
        <w:t>.</w:t>
      </w:r>
    </w:p>
    <w:p w:rsidR="00E96811" w:rsidRDefault="00E96811" w:rsidP="00E96811">
      <w:pPr>
        <w:tabs>
          <w:tab w:val="left" w:pos="1400"/>
        </w:tabs>
      </w:pPr>
      <w:r>
        <w:t xml:space="preserve">Комитет осуществляет организационное обеспечение деятельности </w:t>
      </w:r>
      <w:r w:rsidR="000C4FC2" w:rsidRPr="000C4FC2">
        <w:t>Комисси</w:t>
      </w:r>
      <w:r w:rsidR="000C4FC2">
        <w:t>и</w:t>
      </w:r>
      <w:r w:rsidR="000C4FC2" w:rsidRPr="000C4FC2">
        <w:t xml:space="preserve"> по подготовке проекта Правил землепользования и застройки города Кировска</w:t>
      </w:r>
      <w:r w:rsidR="000C4FC2">
        <w:t xml:space="preserve"> </w:t>
      </w:r>
      <w:r w:rsidR="000C4FC2" w:rsidRPr="000C4FC2">
        <w:t>(далее - Комиссия по ПЗЗ)</w:t>
      </w:r>
      <w:r>
        <w:t xml:space="preserve">. </w:t>
      </w:r>
    </w:p>
    <w:p w:rsidR="00E96811" w:rsidRDefault="00E96811" w:rsidP="00E96811">
      <w:pPr>
        <w:tabs>
          <w:tab w:val="left" w:pos="1400"/>
        </w:tabs>
      </w:pPr>
      <w:r w:rsidRPr="00597168">
        <w:t xml:space="preserve">Глава </w:t>
      </w:r>
      <w:r w:rsidR="00415B01" w:rsidRPr="00597168">
        <w:t>муниципального округа</w:t>
      </w:r>
      <w:r w:rsidR="00ED110F">
        <w:t xml:space="preserve"> </w:t>
      </w:r>
      <w:r w:rsidR="008231C1">
        <w:t xml:space="preserve">город Кировск </w:t>
      </w:r>
      <w:r w:rsidR="00A31CCA">
        <w:t xml:space="preserve">Мурманской области </w:t>
      </w:r>
      <w:r w:rsidR="00ED110F">
        <w:t>(далее – Глава округа)</w:t>
      </w:r>
      <w:r w:rsidRPr="00597168">
        <w:t xml:space="preserve"> принимает решение о предоставлении разрешения </w:t>
      </w:r>
      <w:r w:rsidR="00D109FA" w:rsidRPr="00597168">
        <w:t xml:space="preserve">на условно разрешенный вид использования </w:t>
      </w:r>
      <w:r w:rsidRPr="00597168">
        <w:t>или об отказе в предоставлении такого разрешения на основании рекомендаций Комиссии по ПЗЗ.</w:t>
      </w:r>
      <w:r>
        <w:t xml:space="preserve"> </w:t>
      </w:r>
    </w:p>
    <w:p w:rsidR="00597168" w:rsidRPr="00D61E2D" w:rsidRDefault="00597168" w:rsidP="00597168">
      <w:r w:rsidRPr="00D61E2D">
        <w:t>2.2.</w:t>
      </w:r>
      <w:r>
        <w:t>2</w:t>
      </w:r>
      <w:r w:rsidRPr="00D61E2D">
        <w:t>. При исполнении муниципальной услуги Комитет взаимодействует с:</w:t>
      </w:r>
    </w:p>
    <w:p w:rsidR="00597168" w:rsidRDefault="00597168" w:rsidP="00597168">
      <w:r>
        <w:t>- Управлением Федеральной службы государственной регистрации, кадастра и картографии по Мурманской области в части получения правоустанавливающих документов на земельный участок и реконструируемый объект недвижимости;</w:t>
      </w:r>
    </w:p>
    <w:p w:rsidR="00597168" w:rsidRDefault="00597168" w:rsidP="00597168">
      <w:r>
        <w:t>- Управлением Федеральной налоговой службы по Мурманской области в части получения выписки из Единого государственного реестра юридических лиц (в случае обращения юридического лица), либо выписки из Единого государственного реестра индивидуальных предпринимателей;</w:t>
      </w:r>
    </w:p>
    <w:p w:rsidR="00597168" w:rsidRDefault="00597168" w:rsidP="00597168">
      <w:r>
        <w:t xml:space="preserve">- исполнительным органом государственной власти Мурманской области, уполномоченным в области сохранения, использования, популяризации и государственной охраны объектов культурного наследия – в части получения </w:t>
      </w:r>
      <w:r w:rsidR="008231C1">
        <w:t>согласования в случае, если</w:t>
      </w:r>
      <w:r>
        <w:t xml:space="preserve"> земельный участок или объект капитального строительства расположены в границах зоны охраны объектов культурного наследия.</w:t>
      </w:r>
    </w:p>
    <w:p w:rsidR="00A44EAB" w:rsidRPr="008231C1" w:rsidRDefault="00A44EAB" w:rsidP="00E96811">
      <w:pPr>
        <w:pStyle w:val="2"/>
        <w:rPr>
          <w:b/>
        </w:rPr>
      </w:pPr>
      <w:r w:rsidRPr="008231C1">
        <w:rPr>
          <w:b/>
        </w:rPr>
        <w:t>2.3. Результат предоставления муниципальной услуги</w:t>
      </w:r>
    </w:p>
    <w:p w:rsidR="00E96811" w:rsidRPr="00F47677" w:rsidRDefault="00E96811" w:rsidP="00E96811">
      <w:pPr>
        <w:pStyle w:val="ConsPlusNormal"/>
        <w:ind w:firstLine="709"/>
        <w:jc w:val="both"/>
        <w:rPr>
          <w:rFonts w:ascii="Times New Roman" w:hAnsi="Times New Roman" w:cs="Times New Roman"/>
          <w:sz w:val="24"/>
          <w:szCs w:val="24"/>
        </w:rPr>
      </w:pPr>
      <w:r w:rsidRPr="009523E6">
        <w:rPr>
          <w:rFonts w:ascii="Times New Roman" w:hAnsi="Times New Roman" w:cs="Times New Roman"/>
          <w:sz w:val="24"/>
          <w:szCs w:val="24"/>
        </w:rPr>
        <w:t xml:space="preserve">2.3.1. Наименование результата предоставления </w:t>
      </w:r>
      <w:r>
        <w:rPr>
          <w:rFonts w:ascii="Times New Roman" w:hAnsi="Times New Roman" w:cs="Times New Roman"/>
          <w:sz w:val="24"/>
          <w:szCs w:val="24"/>
        </w:rPr>
        <w:t>м</w:t>
      </w:r>
      <w:r w:rsidRPr="009523E6">
        <w:rPr>
          <w:rFonts w:ascii="Times New Roman" w:hAnsi="Times New Roman" w:cs="Times New Roman"/>
          <w:sz w:val="24"/>
          <w:szCs w:val="24"/>
        </w:rPr>
        <w:t>униципальной услуги:</w:t>
      </w:r>
    </w:p>
    <w:p w:rsidR="00A44EAB" w:rsidRPr="004D70E5" w:rsidRDefault="00E96811" w:rsidP="00E96811">
      <w:pPr>
        <w:spacing w:line="232" w:lineRule="auto"/>
        <w:ind w:right="20" w:firstLine="708"/>
      </w:pPr>
      <w:r>
        <w:rPr>
          <w:color w:val="000000" w:themeColor="text1"/>
        </w:rPr>
        <w:t xml:space="preserve">а) решение </w:t>
      </w:r>
      <w:r w:rsidR="00A44EAB" w:rsidRPr="004D70E5">
        <w:t>о предоставлении разрешения на условно разрешенный вид использования земельного участка или объекта капитального строительства</w:t>
      </w:r>
      <w:r w:rsidR="009D10D6">
        <w:t xml:space="preserve"> в форме постановления </w:t>
      </w:r>
      <w:r w:rsidR="00A31CCA">
        <w:t>Уполномоченного органа</w:t>
      </w:r>
      <w:r w:rsidR="009D10D6">
        <w:t xml:space="preserve"> согласно </w:t>
      </w:r>
      <w:r w:rsidR="009D10D6" w:rsidRPr="0083485F">
        <w:t xml:space="preserve">Приложению № </w:t>
      </w:r>
      <w:r w:rsidR="00B4048C">
        <w:t>8</w:t>
      </w:r>
      <w:r w:rsidR="009D10D6" w:rsidRPr="0083485F">
        <w:t xml:space="preserve"> к</w:t>
      </w:r>
      <w:r w:rsidR="009D10D6">
        <w:t xml:space="preserve"> настоящему Административному регламенту</w:t>
      </w:r>
      <w:r w:rsidR="00A44EAB" w:rsidRPr="004D70E5">
        <w:t>;</w:t>
      </w:r>
    </w:p>
    <w:p w:rsidR="00A44EAB" w:rsidRDefault="00E96811" w:rsidP="00A44EAB">
      <w:pPr>
        <w:spacing w:line="232" w:lineRule="auto"/>
        <w:ind w:right="20" w:firstLine="708"/>
      </w:pPr>
      <w:r>
        <w:t>б) решение</w:t>
      </w:r>
      <w:r w:rsidR="00A44EAB" w:rsidRPr="004D70E5">
        <w:t xml:space="preserve"> об отказе в выдаче разрешения на условно разрешенный вид использования земельного участка или объ</w:t>
      </w:r>
      <w:r w:rsidR="007812E4">
        <w:t>екта капитального строительства</w:t>
      </w:r>
      <w:r w:rsidR="009D10D6">
        <w:t xml:space="preserve"> в форме постановления </w:t>
      </w:r>
      <w:r w:rsidR="00A31CCA">
        <w:t>Уполномоченного органа</w:t>
      </w:r>
      <w:r w:rsidR="001F3471">
        <w:t xml:space="preserve"> </w:t>
      </w:r>
      <w:r w:rsidR="009D10D6">
        <w:t xml:space="preserve">согласно </w:t>
      </w:r>
      <w:r w:rsidR="009D10D6" w:rsidRPr="0083485F">
        <w:t xml:space="preserve">Приложению № </w:t>
      </w:r>
      <w:r w:rsidR="00B4048C">
        <w:t>9</w:t>
      </w:r>
      <w:r w:rsidR="009D10D6">
        <w:t xml:space="preserve"> к настоящему Административному регламенту</w:t>
      </w:r>
      <w:r w:rsidR="007812E4" w:rsidRPr="004D70E5">
        <w:t>;</w:t>
      </w:r>
    </w:p>
    <w:p w:rsidR="006D7BF0" w:rsidRDefault="006D7BF0" w:rsidP="006D7BF0">
      <w:pPr>
        <w:pStyle w:val="ConsPlusNormal"/>
        <w:widowControl/>
        <w:ind w:firstLine="709"/>
        <w:jc w:val="both"/>
        <w:rPr>
          <w:rFonts w:ascii="Times New Roman" w:hAnsi="Times New Roman" w:cs="Times New Roman"/>
          <w:sz w:val="24"/>
          <w:szCs w:val="24"/>
        </w:rPr>
      </w:pPr>
      <w:r w:rsidRPr="006017EC">
        <w:rPr>
          <w:rFonts w:ascii="Times New Roman" w:hAnsi="Times New Roman" w:cs="Times New Roman"/>
          <w:sz w:val="24"/>
          <w:szCs w:val="24"/>
        </w:rPr>
        <w:t>Формирование реестровой записи в качестве результата предоставления муниципальной услуги не предусмотрено.</w:t>
      </w:r>
    </w:p>
    <w:p w:rsidR="005F000E" w:rsidRDefault="005F000E" w:rsidP="005F000E">
      <w:pPr>
        <w:spacing w:line="235" w:lineRule="auto"/>
        <w:ind w:right="20"/>
      </w:pPr>
      <w:r>
        <w:rPr>
          <w:color w:val="000000" w:themeColor="text1"/>
        </w:rPr>
        <w:t xml:space="preserve">2.3.2. </w:t>
      </w:r>
      <w:r w:rsidRPr="000509F8">
        <w:rPr>
          <w:color w:val="000000" w:themeColor="text1"/>
        </w:rPr>
        <w:t>Документ</w:t>
      </w:r>
      <w:r>
        <w:rPr>
          <w:color w:val="000000" w:themeColor="text1"/>
        </w:rPr>
        <w:t>ы</w:t>
      </w:r>
      <w:r w:rsidRPr="000509F8">
        <w:rPr>
          <w:color w:val="000000" w:themeColor="text1"/>
        </w:rPr>
        <w:t>, содержащи</w:t>
      </w:r>
      <w:r>
        <w:rPr>
          <w:color w:val="000000" w:themeColor="text1"/>
        </w:rPr>
        <w:t>е</w:t>
      </w:r>
      <w:r w:rsidRPr="000509F8">
        <w:rPr>
          <w:color w:val="000000" w:themeColor="text1"/>
        </w:rPr>
        <w:t xml:space="preserve"> решение о предоставлении муниципальной услуги, </w:t>
      </w:r>
      <w:r>
        <w:rPr>
          <w:color w:val="000000" w:themeColor="text1"/>
        </w:rPr>
        <w:t xml:space="preserve">предоставляются в форме документа на бумажном носителе либо в форме электронного </w:t>
      </w:r>
      <w:r w:rsidRPr="00312B43">
        <w:lastRenderedPageBreak/>
        <w:t xml:space="preserve">документа, подписанного электронной </w:t>
      </w:r>
      <w:r w:rsidR="00A31CCA" w:rsidRPr="00312B43">
        <w:t>подписью в случае, если</w:t>
      </w:r>
      <w:r w:rsidRPr="00312B43">
        <w:t xml:space="preserve"> это указано в заявлении о </w:t>
      </w:r>
      <w:r>
        <w:t>предоставлении разрешения на условно разрешенный вид использования земельного участка или объекта капитального строительства</w:t>
      </w:r>
      <w:r w:rsidRPr="00312B43">
        <w:t xml:space="preserve">. </w:t>
      </w:r>
    </w:p>
    <w:p w:rsidR="007812E4" w:rsidRPr="0062665B" w:rsidRDefault="007812E4" w:rsidP="007812E4">
      <w:r>
        <w:t xml:space="preserve">2.3.3. </w:t>
      </w:r>
      <w:r w:rsidRPr="0062665B">
        <w:t xml:space="preserve">Сведения о разрешении </w:t>
      </w:r>
      <w:r w:rsidR="00D25768" w:rsidRPr="00D25768">
        <w:t xml:space="preserve">на условно разрешенный вид использования </w:t>
      </w:r>
      <w:r w:rsidRPr="0062665B">
        <w:t xml:space="preserve">в течение пяти рабочих дней со дня </w:t>
      </w:r>
      <w:r>
        <w:t>принятия (подписания) такого решения</w:t>
      </w:r>
      <w:r w:rsidRPr="0062665B">
        <w:t xml:space="preserve"> подлежат размещени</w:t>
      </w:r>
      <w:r w:rsidR="00A31CCA">
        <w:t>ю</w:t>
      </w:r>
      <w:r w:rsidRPr="0062665B">
        <w:t xml:space="preserve"> в Государственной информационной системе обеспечения градостроительной деятельности Мурманской области (дал</w:t>
      </w:r>
      <w:r>
        <w:t>ее – ГИСОГД Мурманской области).</w:t>
      </w:r>
    </w:p>
    <w:p w:rsidR="007812E4" w:rsidRDefault="007812E4" w:rsidP="007812E4">
      <w:r>
        <w:t>Результат предоставления муниципальной услуги направляется специалистом Комитета, ответственным за предоставление услуги, в электронной форме в личный кабинет заявителя на РПГУ, ЕПГУ.</w:t>
      </w:r>
    </w:p>
    <w:p w:rsidR="007812E4" w:rsidRDefault="007812E4" w:rsidP="007812E4">
      <w:r>
        <w:t>2.3.4. Результат предоставления муниципальной услуги предоставляется заявителю одним из следующих способов, указанных в заявлении на предоставление муниципальной услуги:</w:t>
      </w:r>
    </w:p>
    <w:p w:rsidR="007812E4" w:rsidRDefault="007812E4" w:rsidP="007812E4">
      <w:r>
        <w:t xml:space="preserve">- личное обращение в </w:t>
      </w:r>
      <w:r w:rsidR="00A31CCA">
        <w:t>Уполномоченный орган</w:t>
      </w:r>
      <w:r>
        <w:t xml:space="preserve">; </w:t>
      </w:r>
    </w:p>
    <w:p w:rsidR="007812E4" w:rsidRDefault="007812E4" w:rsidP="007812E4">
      <w:r>
        <w:t xml:space="preserve">- через МФЦ; </w:t>
      </w:r>
    </w:p>
    <w:p w:rsidR="007812E4" w:rsidRDefault="007812E4" w:rsidP="007812E4">
      <w:r>
        <w:t>- посредством почтового отправления (заказным письмом с уведомлением о вручении);</w:t>
      </w:r>
    </w:p>
    <w:p w:rsidR="007812E4" w:rsidRDefault="007812E4" w:rsidP="007812E4">
      <w:r>
        <w:t>- посредством ЕПГУ, РПГУ;</w:t>
      </w:r>
    </w:p>
    <w:p w:rsidR="007812E4" w:rsidRDefault="007812E4" w:rsidP="007812E4">
      <w:r>
        <w:t>- посредством электронной почты.</w:t>
      </w:r>
    </w:p>
    <w:p w:rsidR="00A44EAB" w:rsidRPr="00F501C3" w:rsidRDefault="00D25768" w:rsidP="00D25768">
      <w:pPr>
        <w:pStyle w:val="2"/>
      </w:pPr>
      <w:r w:rsidRPr="00B37A27">
        <w:rPr>
          <w:b/>
          <w:lang w:val="ru-RU"/>
        </w:rPr>
        <w:t>2</w:t>
      </w:r>
      <w:r w:rsidRPr="00A31CCA">
        <w:rPr>
          <w:b/>
          <w:lang w:val="ru-RU"/>
        </w:rPr>
        <w:t xml:space="preserve">.4. </w:t>
      </w:r>
      <w:r w:rsidR="00A44EAB" w:rsidRPr="00A31CCA">
        <w:rPr>
          <w:b/>
        </w:rPr>
        <w:t>Срок предоставления муниципальной услуги</w:t>
      </w:r>
    </w:p>
    <w:p w:rsidR="00D25768" w:rsidRDefault="00D25768" w:rsidP="00D25768">
      <w:r>
        <w:t>2.4.1. Срок предоставления муниципальной услуги не может превышать:</w:t>
      </w:r>
    </w:p>
    <w:p w:rsidR="00D25768" w:rsidRDefault="00D25768" w:rsidP="00D25768">
      <w:r>
        <w:t>а</w:t>
      </w:r>
      <w:r w:rsidRPr="000C4FC2">
        <w:t>) 47 ра</w:t>
      </w:r>
      <w:r>
        <w:t xml:space="preserve">бочих дней со дня регистрации заявления и иных документов, необходимых для предоставления муниципальной услуги </w:t>
      </w:r>
      <w:r w:rsidR="007678F7">
        <w:t xml:space="preserve">в Уполномоченном органе </w:t>
      </w:r>
      <w:r>
        <w:t>(в случае</w:t>
      </w:r>
      <w:r w:rsidRPr="00D25768">
        <w:t>, если условно разрешенный вид использования земельного участка или объекта капитального строительства</w:t>
      </w:r>
      <w:r>
        <w:t xml:space="preserve"> не</w:t>
      </w:r>
      <w:r w:rsidRPr="00D25768">
        <w:t xml:space="preserve">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w:t>
      </w:r>
      <w:r>
        <w:t xml:space="preserve"> лица, </w:t>
      </w:r>
      <w:r w:rsidRPr="00E96811">
        <w:t>индивидуальн</w:t>
      </w:r>
      <w:r>
        <w:t>ого</w:t>
      </w:r>
      <w:r w:rsidRPr="00E96811">
        <w:t xml:space="preserve"> предпринимател</w:t>
      </w:r>
      <w:r>
        <w:t>я,</w:t>
      </w:r>
      <w:r w:rsidRPr="00D25768">
        <w:t xml:space="preserve"> юридического лица, заинтересованного в предоставлении разрешения на условно разрешенный вид использования</w:t>
      </w:r>
      <w:r w:rsidR="007678F7">
        <w:t>)</w:t>
      </w:r>
      <w:r>
        <w:t>;</w:t>
      </w:r>
    </w:p>
    <w:p w:rsidR="00D25768" w:rsidRDefault="00931723" w:rsidP="00931723">
      <w:r>
        <w:t xml:space="preserve">б) </w:t>
      </w:r>
      <w:r>
        <w:rPr>
          <w:color w:val="000000" w:themeColor="text1"/>
        </w:rPr>
        <w:t xml:space="preserve">10 рабочих дней </w:t>
      </w:r>
      <w:r w:rsidRPr="00E34486">
        <w:rPr>
          <w:color w:val="000000" w:themeColor="text1"/>
        </w:rPr>
        <w:t xml:space="preserve">со дня </w:t>
      </w:r>
      <w:r>
        <w:rPr>
          <w:color w:val="000000" w:themeColor="text1"/>
        </w:rPr>
        <w:t>регистрации</w:t>
      </w:r>
      <w:r w:rsidRPr="00E34486">
        <w:rPr>
          <w:color w:val="000000" w:themeColor="text1"/>
        </w:rPr>
        <w:t xml:space="preserve"> заявления </w:t>
      </w:r>
      <w:r w:rsidRPr="00E84911">
        <w:t xml:space="preserve">и иных документов, </w:t>
      </w:r>
      <w:r>
        <w:t xml:space="preserve">необходимых для предоставления муниципальной услуги </w:t>
      </w:r>
      <w:r w:rsidR="007678F7">
        <w:t xml:space="preserve">в Уполномоченном органе </w:t>
      </w:r>
      <w:r>
        <w:t>(в</w:t>
      </w:r>
      <w:r w:rsidRPr="00CB57C2">
        <w:t xml:space="preserve"> случае</w:t>
      </w:r>
      <w:r w:rsidRPr="00D25768">
        <w:t>, если условно разрешенный вид использования земельного участка или объекта капитального строительства</w:t>
      </w:r>
      <w:r>
        <w:t xml:space="preserve"> </w:t>
      </w:r>
      <w:r w:rsidRPr="00D25768">
        <w:t>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w:t>
      </w:r>
      <w:r>
        <w:t xml:space="preserve"> лица, </w:t>
      </w:r>
      <w:r w:rsidRPr="00E96811">
        <w:t>индивидуальн</w:t>
      </w:r>
      <w:r>
        <w:t>ого</w:t>
      </w:r>
      <w:r w:rsidRPr="00E96811">
        <w:t xml:space="preserve"> предпринимател</w:t>
      </w:r>
      <w:r>
        <w:t>я,</w:t>
      </w:r>
      <w:r w:rsidRPr="00D25768">
        <w:t xml:space="preserve"> юридического лица, заинтересованного в предоставлении разрешения на условно разрешенный вид использования</w:t>
      </w:r>
      <w:r w:rsidR="007678F7">
        <w:t>)</w:t>
      </w:r>
      <w:r>
        <w:t>.</w:t>
      </w:r>
    </w:p>
    <w:p w:rsidR="00931723" w:rsidRPr="0086647E" w:rsidRDefault="00931723" w:rsidP="00931723">
      <w:pPr>
        <w:spacing w:line="235" w:lineRule="auto"/>
        <w:rPr>
          <w:color w:val="000000" w:themeColor="text1"/>
        </w:rPr>
      </w:pPr>
      <w:r w:rsidRPr="0086647E">
        <w:rPr>
          <w:color w:val="000000" w:themeColor="text1"/>
        </w:rPr>
        <w:t>2.4.</w:t>
      </w:r>
      <w:r>
        <w:rPr>
          <w:color w:val="000000" w:themeColor="text1"/>
        </w:rPr>
        <w:t>2</w:t>
      </w:r>
      <w:r w:rsidRPr="0086647E">
        <w:rPr>
          <w:color w:val="000000" w:themeColor="text1"/>
        </w:rPr>
        <w:t>. В случае представления муниципальной услуги через МФЦ срок, указанный в пункте 2.4.1</w:t>
      </w:r>
      <w:r w:rsidR="00770AC5">
        <w:rPr>
          <w:color w:val="000000" w:themeColor="text1"/>
        </w:rPr>
        <w:t>.</w:t>
      </w:r>
      <w:r w:rsidRPr="0086647E">
        <w:rPr>
          <w:color w:val="000000" w:themeColor="text1"/>
        </w:rPr>
        <w:t xml:space="preserve"> настоящего Административного регламента, исчисляется со дня передачи МФЦ заявления и документов в </w:t>
      </w:r>
      <w:r w:rsidR="007678F7">
        <w:rPr>
          <w:color w:val="000000" w:themeColor="text1"/>
        </w:rPr>
        <w:t>Уполномоченный орган</w:t>
      </w:r>
      <w:r w:rsidRPr="0086647E">
        <w:rPr>
          <w:color w:val="000000" w:themeColor="text1"/>
        </w:rPr>
        <w:t>.</w:t>
      </w:r>
    </w:p>
    <w:p w:rsidR="00931723" w:rsidRPr="0086647E" w:rsidRDefault="00931723" w:rsidP="00931723">
      <w:pPr>
        <w:spacing w:line="237" w:lineRule="auto"/>
        <w:ind w:right="20"/>
        <w:rPr>
          <w:color w:val="000000" w:themeColor="text1"/>
        </w:rPr>
      </w:pPr>
      <w:r w:rsidRPr="0086647E">
        <w:rPr>
          <w:color w:val="000000" w:themeColor="text1"/>
        </w:rPr>
        <w:t>МФЦ обеспечивает передачу заявления и документов</w:t>
      </w:r>
      <w:r w:rsidRPr="004C1926">
        <w:rPr>
          <w:color w:val="000000" w:themeColor="text1"/>
        </w:rPr>
        <w:t xml:space="preserve">, обязанность по представлению которых возложена на заявителя в соответствии </w:t>
      </w:r>
      <w:r w:rsidRPr="008F6312">
        <w:rPr>
          <w:color w:val="000000" w:themeColor="text1"/>
        </w:rPr>
        <w:t>с пункт</w:t>
      </w:r>
      <w:r w:rsidR="00B868A9" w:rsidRPr="008F6312">
        <w:rPr>
          <w:color w:val="000000" w:themeColor="text1"/>
        </w:rPr>
        <w:t>ами 1-</w:t>
      </w:r>
      <w:r w:rsidR="008F6312" w:rsidRPr="008F6312">
        <w:rPr>
          <w:color w:val="000000" w:themeColor="text1"/>
        </w:rPr>
        <w:t>6</w:t>
      </w:r>
      <w:r w:rsidR="00B868A9" w:rsidRPr="008F6312">
        <w:rPr>
          <w:color w:val="000000" w:themeColor="text1"/>
        </w:rPr>
        <w:t xml:space="preserve"> Приложения № 3</w:t>
      </w:r>
      <w:r w:rsidRPr="004C1926">
        <w:rPr>
          <w:color w:val="000000" w:themeColor="text1"/>
        </w:rPr>
        <w:t xml:space="preserve"> настоящего Административного регламента,</w:t>
      </w:r>
      <w:r w:rsidRPr="0086647E">
        <w:rPr>
          <w:color w:val="000000" w:themeColor="text1"/>
        </w:rPr>
        <w:t xml:space="preserve"> в </w:t>
      </w:r>
      <w:r w:rsidR="007678F7">
        <w:rPr>
          <w:color w:val="000000" w:themeColor="text1"/>
        </w:rPr>
        <w:t>Уполномоченный орган</w:t>
      </w:r>
      <w:r w:rsidRPr="0086647E">
        <w:rPr>
          <w:color w:val="000000" w:themeColor="text1"/>
        </w:rPr>
        <w:t xml:space="preserve"> в порядке и сроки, которые установлены соглашением о взаимодействии, заключенным между МФЦ и </w:t>
      </w:r>
      <w:r w:rsidR="007678F7">
        <w:rPr>
          <w:color w:val="000000" w:themeColor="text1"/>
        </w:rPr>
        <w:t>Уполномоченным органом</w:t>
      </w:r>
      <w:r w:rsidRPr="0086647E">
        <w:rPr>
          <w:color w:val="000000" w:themeColor="text1"/>
        </w:rPr>
        <w:t>, но не позднее следующего рабочего дня со дня их поступления.</w:t>
      </w:r>
    </w:p>
    <w:p w:rsidR="00931723" w:rsidRDefault="00931723" w:rsidP="00931723">
      <w:pPr>
        <w:rPr>
          <w:color w:val="000000" w:themeColor="text1"/>
        </w:rPr>
      </w:pPr>
      <w:r w:rsidRPr="0086647E">
        <w:rPr>
          <w:color w:val="000000" w:themeColor="text1"/>
        </w:rPr>
        <w:t>2.4.</w:t>
      </w:r>
      <w:r>
        <w:rPr>
          <w:color w:val="000000" w:themeColor="text1"/>
        </w:rPr>
        <w:t>3</w:t>
      </w:r>
      <w:r w:rsidRPr="0086647E">
        <w:rPr>
          <w:color w:val="000000" w:themeColor="text1"/>
        </w:rPr>
        <w:t xml:space="preserve">. </w:t>
      </w:r>
      <w:r w:rsidRPr="00E43685">
        <w:rPr>
          <w:color w:val="000000" w:themeColor="text1"/>
        </w:rPr>
        <w:t xml:space="preserve">При наличии в заявлении указания о выдаче результата предоставления услуги почтой, </w:t>
      </w:r>
      <w:r w:rsidR="007678F7">
        <w:rPr>
          <w:color w:val="000000" w:themeColor="text1"/>
        </w:rPr>
        <w:t>Уполномоченный орган</w:t>
      </w:r>
      <w:r w:rsidRPr="00E43685">
        <w:rPr>
          <w:color w:val="000000" w:themeColor="text1"/>
        </w:rPr>
        <w:t xml:space="preserve"> обеспечивает отправку заявителю результата предоставления услуги заказным почтовым отправлением не позднее </w:t>
      </w:r>
      <w:r>
        <w:rPr>
          <w:color w:val="000000" w:themeColor="text1"/>
        </w:rPr>
        <w:t>3</w:t>
      </w:r>
      <w:r w:rsidRPr="00E43685">
        <w:rPr>
          <w:color w:val="000000" w:themeColor="text1"/>
        </w:rPr>
        <w:t xml:space="preserve"> рабоч</w:t>
      </w:r>
      <w:r>
        <w:rPr>
          <w:color w:val="000000" w:themeColor="text1"/>
        </w:rPr>
        <w:t>их</w:t>
      </w:r>
      <w:r w:rsidRPr="00E43685">
        <w:rPr>
          <w:color w:val="000000" w:themeColor="text1"/>
        </w:rPr>
        <w:t xml:space="preserve"> дн</w:t>
      </w:r>
      <w:r>
        <w:rPr>
          <w:color w:val="000000" w:themeColor="text1"/>
        </w:rPr>
        <w:t>ей</w:t>
      </w:r>
      <w:r w:rsidRPr="00E43685">
        <w:rPr>
          <w:color w:val="000000" w:themeColor="text1"/>
        </w:rPr>
        <w:t xml:space="preserve"> со дня его принятия (подписания). </w:t>
      </w:r>
    </w:p>
    <w:p w:rsidR="00664575" w:rsidRPr="00E43685" w:rsidRDefault="00664575" w:rsidP="00664575">
      <w:pPr>
        <w:rPr>
          <w:color w:val="000000" w:themeColor="text1"/>
        </w:rPr>
      </w:pPr>
      <w:r>
        <w:rPr>
          <w:color w:val="000000" w:themeColor="text1"/>
        </w:rPr>
        <w:t>В случае оказания муниципальной услуги без проведения публичных слушаний или общественных обсуждений</w:t>
      </w:r>
      <w:r w:rsidR="00B868A9">
        <w:rPr>
          <w:color w:val="000000" w:themeColor="text1"/>
        </w:rPr>
        <w:t xml:space="preserve"> </w:t>
      </w:r>
      <w:r>
        <w:rPr>
          <w:color w:val="000000" w:themeColor="text1"/>
        </w:rPr>
        <w:t xml:space="preserve">результат направляется заявителю в день </w:t>
      </w:r>
      <w:r w:rsidRPr="00664575">
        <w:rPr>
          <w:color w:val="000000" w:themeColor="text1"/>
        </w:rPr>
        <w:t>окончания</w:t>
      </w:r>
      <w:r>
        <w:rPr>
          <w:color w:val="000000" w:themeColor="text1"/>
        </w:rPr>
        <w:t xml:space="preserve"> </w:t>
      </w:r>
      <w:r w:rsidRPr="00664575">
        <w:rPr>
          <w:color w:val="000000" w:themeColor="text1"/>
        </w:rPr>
        <w:t>процедуры</w:t>
      </w:r>
      <w:r>
        <w:rPr>
          <w:color w:val="000000" w:themeColor="text1"/>
        </w:rPr>
        <w:t xml:space="preserve"> </w:t>
      </w:r>
      <w:r w:rsidRPr="00664575">
        <w:rPr>
          <w:color w:val="000000" w:themeColor="text1"/>
        </w:rPr>
        <w:t>принятия решения</w:t>
      </w:r>
      <w:r>
        <w:rPr>
          <w:color w:val="000000" w:themeColor="text1"/>
        </w:rPr>
        <w:t>.</w:t>
      </w:r>
    </w:p>
    <w:p w:rsidR="00931723" w:rsidRDefault="00931723" w:rsidP="00931723">
      <w:pPr>
        <w:rPr>
          <w:color w:val="000000" w:themeColor="text1"/>
        </w:rPr>
      </w:pPr>
      <w:r w:rsidRPr="00E43685">
        <w:rPr>
          <w:color w:val="000000" w:themeColor="text1"/>
        </w:rPr>
        <w:t>2.4.</w:t>
      </w:r>
      <w:r>
        <w:rPr>
          <w:color w:val="000000" w:themeColor="text1"/>
        </w:rPr>
        <w:t>4</w:t>
      </w:r>
      <w:r w:rsidRPr="00E43685">
        <w:rPr>
          <w:color w:val="000000" w:themeColor="text1"/>
        </w:rPr>
        <w:t xml:space="preserve">. При наличии в заявлении указания о выдаче результата предоставления </w:t>
      </w:r>
      <w:r w:rsidR="00B868A9">
        <w:rPr>
          <w:color w:val="000000" w:themeColor="text1"/>
        </w:rPr>
        <w:t xml:space="preserve">муниципальной </w:t>
      </w:r>
      <w:r w:rsidRPr="00E43685">
        <w:rPr>
          <w:color w:val="000000" w:themeColor="text1"/>
        </w:rPr>
        <w:t xml:space="preserve">услуги заявителю в электронном виде, </w:t>
      </w:r>
      <w:r w:rsidR="007678F7">
        <w:rPr>
          <w:color w:val="000000" w:themeColor="text1"/>
        </w:rPr>
        <w:t>Уполномоченный орган</w:t>
      </w:r>
      <w:r w:rsidRPr="00E43685">
        <w:rPr>
          <w:color w:val="000000" w:themeColor="text1"/>
        </w:rPr>
        <w:t xml:space="preserve"> обеспечивает отправку заявителю результата предоставления услуги в форме электронного документа в </w:t>
      </w:r>
      <w:r w:rsidRPr="00E43685">
        <w:rPr>
          <w:color w:val="000000" w:themeColor="text1"/>
        </w:rPr>
        <w:lastRenderedPageBreak/>
        <w:t xml:space="preserve">личный кабинет Заявителя на ЕПГУ, РПГУ не позднее </w:t>
      </w:r>
      <w:r>
        <w:rPr>
          <w:color w:val="000000" w:themeColor="text1"/>
        </w:rPr>
        <w:t>3</w:t>
      </w:r>
      <w:r w:rsidRPr="00E43685">
        <w:rPr>
          <w:color w:val="000000" w:themeColor="text1"/>
        </w:rPr>
        <w:t xml:space="preserve"> рабоч</w:t>
      </w:r>
      <w:r>
        <w:rPr>
          <w:color w:val="000000" w:themeColor="text1"/>
        </w:rPr>
        <w:t>их</w:t>
      </w:r>
      <w:r w:rsidRPr="00E43685">
        <w:rPr>
          <w:color w:val="000000" w:themeColor="text1"/>
        </w:rPr>
        <w:t xml:space="preserve"> дн</w:t>
      </w:r>
      <w:r>
        <w:rPr>
          <w:color w:val="000000" w:themeColor="text1"/>
        </w:rPr>
        <w:t>ей</w:t>
      </w:r>
      <w:r w:rsidRPr="00E43685">
        <w:rPr>
          <w:color w:val="000000" w:themeColor="text1"/>
        </w:rPr>
        <w:t xml:space="preserve"> со дня его принятия (подписания).</w:t>
      </w:r>
    </w:p>
    <w:p w:rsidR="00664575" w:rsidRPr="00E43685" w:rsidRDefault="00664575" w:rsidP="00664575">
      <w:pPr>
        <w:rPr>
          <w:color w:val="000000" w:themeColor="text1"/>
        </w:rPr>
      </w:pPr>
      <w:r>
        <w:rPr>
          <w:color w:val="000000" w:themeColor="text1"/>
        </w:rPr>
        <w:t xml:space="preserve">В случае оказания муниципальной услуги без проведения публичных слушаний или общественных обсуждений результат направляется заявителю в день </w:t>
      </w:r>
      <w:r w:rsidRPr="00664575">
        <w:rPr>
          <w:color w:val="000000" w:themeColor="text1"/>
        </w:rPr>
        <w:t>окончания</w:t>
      </w:r>
      <w:r>
        <w:rPr>
          <w:color w:val="000000" w:themeColor="text1"/>
        </w:rPr>
        <w:t xml:space="preserve"> </w:t>
      </w:r>
      <w:r w:rsidRPr="00664575">
        <w:rPr>
          <w:color w:val="000000" w:themeColor="text1"/>
        </w:rPr>
        <w:t>процедуры</w:t>
      </w:r>
      <w:r>
        <w:rPr>
          <w:color w:val="000000" w:themeColor="text1"/>
        </w:rPr>
        <w:t xml:space="preserve"> </w:t>
      </w:r>
      <w:r w:rsidRPr="00664575">
        <w:rPr>
          <w:color w:val="000000" w:themeColor="text1"/>
        </w:rPr>
        <w:t>принятия решения</w:t>
      </w:r>
      <w:r>
        <w:rPr>
          <w:color w:val="000000" w:themeColor="text1"/>
        </w:rPr>
        <w:t>.</w:t>
      </w:r>
    </w:p>
    <w:p w:rsidR="00931723" w:rsidRDefault="00931723" w:rsidP="00931723">
      <w:pPr>
        <w:rPr>
          <w:color w:val="000000" w:themeColor="text1"/>
        </w:rPr>
      </w:pPr>
      <w:r w:rsidRPr="00E43685">
        <w:rPr>
          <w:color w:val="000000" w:themeColor="text1"/>
        </w:rPr>
        <w:t>2.4.</w:t>
      </w:r>
      <w:r>
        <w:rPr>
          <w:color w:val="000000" w:themeColor="text1"/>
        </w:rPr>
        <w:t>5</w:t>
      </w:r>
      <w:r w:rsidRPr="00E43685">
        <w:rPr>
          <w:color w:val="000000" w:themeColor="text1"/>
        </w:rPr>
        <w:t xml:space="preserve">. При наличии в заявлении указания о выдаче результата предоставления муниципальной услуги через МФЦ, </w:t>
      </w:r>
      <w:r w:rsidR="007678F7">
        <w:rPr>
          <w:color w:val="000000" w:themeColor="text1"/>
        </w:rPr>
        <w:t>Уполномоченный орган</w:t>
      </w:r>
      <w:r w:rsidRPr="00E43685">
        <w:rPr>
          <w:color w:val="000000" w:themeColor="text1"/>
        </w:rPr>
        <w:t xml:space="preserve"> обеспечивает передачу результата предоставления муниципальной услуги в МФЦ для выдачи заявителю не позднее </w:t>
      </w:r>
      <w:r>
        <w:rPr>
          <w:color w:val="000000" w:themeColor="text1"/>
        </w:rPr>
        <w:t>3</w:t>
      </w:r>
      <w:r w:rsidRPr="00E43685">
        <w:rPr>
          <w:color w:val="000000" w:themeColor="text1"/>
        </w:rPr>
        <w:t xml:space="preserve"> рабоч</w:t>
      </w:r>
      <w:r>
        <w:rPr>
          <w:color w:val="000000" w:themeColor="text1"/>
        </w:rPr>
        <w:t>их</w:t>
      </w:r>
      <w:r w:rsidRPr="00E43685">
        <w:rPr>
          <w:color w:val="000000" w:themeColor="text1"/>
        </w:rPr>
        <w:t xml:space="preserve"> дн</w:t>
      </w:r>
      <w:r>
        <w:rPr>
          <w:color w:val="000000" w:themeColor="text1"/>
        </w:rPr>
        <w:t>ей</w:t>
      </w:r>
      <w:r w:rsidRPr="00E43685">
        <w:rPr>
          <w:color w:val="000000" w:themeColor="text1"/>
        </w:rPr>
        <w:t xml:space="preserve"> со дня его принятия (подписания). </w:t>
      </w:r>
    </w:p>
    <w:p w:rsidR="00664575" w:rsidRPr="00E43685" w:rsidRDefault="00664575" w:rsidP="00931723">
      <w:pPr>
        <w:rPr>
          <w:color w:val="000000" w:themeColor="text1"/>
        </w:rPr>
      </w:pPr>
      <w:r w:rsidRPr="00664575">
        <w:rPr>
          <w:color w:val="000000" w:themeColor="text1"/>
        </w:rPr>
        <w:t xml:space="preserve">В случае оказания муниципальной услуги без проведения публичных слушаний или общественных обсуждений результат </w:t>
      </w:r>
      <w:r>
        <w:rPr>
          <w:color w:val="000000" w:themeColor="text1"/>
        </w:rPr>
        <w:t>подлежит передаче в МФЦ</w:t>
      </w:r>
      <w:r w:rsidRPr="00664575">
        <w:rPr>
          <w:color w:val="000000" w:themeColor="text1"/>
        </w:rPr>
        <w:t xml:space="preserve"> в день окончания процедуры принятия решения.</w:t>
      </w:r>
    </w:p>
    <w:p w:rsidR="00931723" w:rsidRDefault="00931723" w:rsidP="00931723">
      <w:pPr>
        <w:spacing w:line="235" w:lineRule="auto"/>
        <w:rPr>
          <w:color w:val="000000" w:themeColor="text1"/>
        </w:rPr>
      </w:pPr>
      <w:r w:rsidRPr="00E43685">
        <w:rPr>
          <w:color w:val="000000" w:themeColor="text1"/>
        </w:rPr>
        <w:t>Выдача</w:t>
      </w:r>
      <w:r>
        <w:rPr>
          <w:color w:val="000000" w:themeColor="text1"/>
        </w:rPr>
        <w:t xml:space="preserve"> </w:t>
      </w:r>
      <w:r w:rsidRPr="00E43685">
        <w:rPr>
          <w:color w:val="000000" w:themeColor="text1"/>
        </w:rPr>
        <w:t>результата</w:t>
      </w:r>
      <w:r>
        <w:rPr>
          <w:color w:val="000000" w:themeColor="text1"/>
        </w:rPr>
        <w:t xml:space="preserve"> </w:t>
      </w:r>
      <w:r w:rsidRPr="00E43685">
        <w:rPr>
          <w:color w:val="000000" w:themeColor="text1"/>
        </w:rPr>
        <w:t>муниципальной</w:t>
      </w:r>
      <w:r>
        <w:rPr>
          <w:color w:val="000000" w:themeColor="text1"/>
        </w:rPr>
        <w:t xml:space="preserve"> </w:t>
      </w:r>
      <w:r w:rsidRPr="00E43685">
        <w:rPr>
          <w:color w:val="000000" w:themeColor="text1"/>
        </w:rPr>
        <w:t>услуги</w:t>
      </w:r>
      <w:r>
        <w:rPr>
          <w:color w:val="000000" w:themeColor="text1"/>
        </w:rPr>
        <w:t xml:space="preserve"> </w:t>
      </w:r>
      <w:r w:rsidRPr="00E43685">
        <w:rPr>
          <w:color w:val="000000" w:themeColor="text1"/>
        </w:rPr>
        <w:t>в</w:t>
      </w:r>
      <w:r>
        <w:rPr>
          <w:color w:val="000000" w:themeColor="text1"/>
        </w:rPr>
        <w:t xml:space="preserve"> </w:t>
      </w:r>
      <w:r w:rsidRPr="00E43685">
        <w:rPr>
          <w:color w:val="000000" w:themeColor="text1"/>
        </w:rPr>
        <w:t>МФЦ</w:t>
      </w:r>
      <w:r>
        <w:rPr>
          <w:color w:val="000000" w:themeColor="text1"/>
        </w:rPr>
        <w:t xml:space="preserve"> </w:t>
      </w:r>
      <w:r w:rsidRPr="00E43685">
        <w:rPr>
          <w:color w:val="000000" w:themeColor="text1"/>
        </w:rPr>
        <w:t>осуществляется</w:t>
      </w:r>
      <w:r>
        <w:rPr>
          <w:color w:val="000000" w:themeColor="text1"/>
        </w:rPr>
        <w:t xml:space="preserve"> </w:t>
      </w:r>
      <w:r w:rsidRPr="00E43685">
        <w:rPr>
          <w:color w:val="000000" w:themeColor="text1"/>
        </w:rPr>
        <w:t>в</w:t>
      </w:r>
      <w:r>
        <w:rPr>
          <w:color w:val="000000" w:themeColor="text1"/>
        </w:rPr>
        <w:t xml:space="preserve"> </w:t>
      </w:r>
      <w:r w:rsidRPr="00E43685">
        <w:rPr>
          <w:color w:val="000000" w:themeColor="text1"/>
        </w:rPr>
        <w:t>день</w:t>
      </w:r>
      <w:r>
        <w:rPr>
          <w:color w:val="000000" w:themeColor="text1"/>
        </w:rPr>
        <w:t xml:space="preserve"> </w:t>
      </w:r>
      <w:r w:rsidRPr="00E43685">
        <w:rPr>
          <w:color w:val="000000" w:themeColor="text1"/>
        </w:rPr>
        <w:t>личного</w:t>
      </w:r>
      <w:r>
        <w:rPr>
          <w:color w:val="000000" w:themeColor="text1"/>
        </w:rPr>
        <w:t xml:space="preserve"> </w:t>
      </w:r>
      <w:r w:rsidRPr="00E43685">
        <w:rPr>
          <w:color w:val="000000" w:themeColor="text1"/>
        </w:rPr>
        <w:t>обращения</w:t>
      </w:r>
      <w:r>
        <w:rPr>
          <w:color w:val="000000" w:themeColor="text1"/>
        </w:rPr>
        <w:t xml:space="preserve"> </w:t>
      </w:r>
      <w:r w:rsidRPr="00E43685">
        <w:rPr>
          <w:color w:val="000000" w:themeColor="text1"/>
        </w:rPr>
        <w:t>заявителя</w:t>
      </w:r>
      <w:r>
        <w:rPr>
          <w:color w:val="000000" w:themeColor="text1"/>
        </w:rPr>
        <w:t xml:space="preserve"> </w:t>
      </w:r>
      <w:r w:rsidRPr="00E43685">
        <w:rPr>
          <w:color w:val="000000" w:themeColor="text1"/>
        </w:rPr>
        <w:t>при</w:t>
      </w:r>
      <w:r>
        <w:rPr>
          <w:color w:val="000000" w:themeColor="text1"/>
        </w:rPr>
        <w:t xml:space="preserve"> </w:t>
      </w:r>
      <w:r w:rsidRPr="00E43685">
        <w:rPr>
          <w:color w:val="000000" w:themeColor="text1"/>
        </w:rPr>
        <w:t>условии</w:t>
      </w:r>
      <w:r>
        <w:rPr>
          <w:color w:val="000000" w:themeColor="text1"/>
        </w:rPr>
        <w:t xml:space="preserve"> </w:t>
      </w:r>
      <w:r w:rsidRPr="00E43685">
        <w:rPr>
          <w:color w:val="000000" w:themeColor="text1"/>
        </w:rPr>
        <w:t>поступления</w:t>
      </w:r>
      <w:r>
        <w:rPr>
          <w:color w:val="000000" w:themeColor="text1"/>
        </w:rPr>
        <w:t xml:space="preserve"> </w:t>
      </w:r>
      <w:r w:rsidRPr="00E43685">
        <w:rPr>
          <w:color w:val="000000" w:themeColor="text1"/>
        </w:rPr>
        <w:t>результата</w:t>
      </w:r>
      <w:r>
        <w:rPr>
          <w:color w:val="000000" w:themeColor="text1"/>
        </w:rPr>
        <w:t xml:space="preserve"> </w:t>
      </w:r>
      <w:r w:rsidRPr="00E43685">
        <w:rPr>
          <w:color w:val="000000" w:themeColor="text1"/>
        </w:rPr>
        <w:t>в</w:t>
      </w:r>
      <w:r>
        <w:rPr>
          <w:color w:val="000000" w:themeColor="text1"/>
        </w:rPr>
        <w:t xml:space="preserve"> </w:t>
      </w:r>
      <w:r w:rsidRPr="00E43685">
        <w:rPr>
          <w:color w:val="000000" w:themeColor="text1"/>
        </w:rPr>
        <w:t xml:space="preserve">МФЦ от </w:t>
      </w:r>
      <w:r w:rsidR="007678F7">
        <w:rPr>
          <w:color w:val="000000" w:themeColor="text1"/>
        </w:rPr>
        <w:t>Уполномоченный орган</w:t>
      </w:r>
      <w:r w:rsidRPr="00E43685">
        <w:rPr>
          <w:color w:val="000000" w:themeColor="text1"/>
        </w:rPr>
        <w:t>.</w:t>
      </w:r>
    </w:p>
    <w:p w:rsidR="00DC1A94" w:rsidRDefault="00DC1A94" w:rsidP="00DC1A94">
      <w:pPr>
        <w:tabs>
          <w:tab w:val="left" w:pos="960"/>
        </w:tabs>
        <w:rPr>
          <w:color w:val="000000" w:themeColor="text1"/>
        </w:rPr>
      </w:pPr>
      <w:r>
        <w:rPr>
          <w:color w:val="000000" w:themeColor="text1"/>
        </w:rPr>
        <w:t>2.4.6. </w:t>
      </w:r>
      <w:r w:rsidRPr="00536DB1">
        <w:rPr>
          <w:color w:val="000000" w:themeColor="text1"/>
        </w:rPr>
        <w:t xml:space="preserve">При наличии в </w:t>
      </w:r>
      <w:r>
        <w:rPr>
          <w:color w:val="000000" w:themeColor="text1"/>
        </w:rPr>
        <w:t>заявлении</w:t>
      </w:r>
      <w:r w:rsidRPr="00536DB1">
        <w:rPr>
          <w:color w:val="000000" w:themeColor="text1"/>
        </w:rPr>
        <w:t xml:space="preserve"> указания о выдаче </w:t>
      </w:r>
      <w:r>
        <w:rPr>
          <w:color w:val="000000" w:themeColor="text1"/>
        </w:rPr>
        <w:t>результата предоставления муниципальной услуги</w:t>
      </w:r>
      <w:r w:rsidRPr="00536DB1">
        <w:rPr>
          <w:color w:val="000000" w:themeColor="text1"/>
        </w:rPr>
        <w:t xml:space="preserve"> </w:t>
      </w:r>
      <w:r>
        <w:rPr>
          <w:color w:val="000000" w:themeColor="text1"/>
        </w:rPr>
        <w:t>з</w:t>
      </w:r>
      <w:r w:rsidRPr="00536DB1">
        <w:rPr>
          <w:color w:val="000000" w:themeColor="text1"/>
        </w:rPr>
        <w:t xml:space="preserve">аявителю </w:t>
      </w:r>
      <w:r>
        <w:rPr>
          <w:color w:val="000000" w:themeColor="text1"/>
        </w:rPr>
        <w:t>посредством электронной почты</w:t>
      </w:r>
      <w:r w:rsidRPr="00536DB1">
        <w:rPr>
          <w:color w:val="000000" w:themeColor="text1"/>
        </w:rPr>
        <w:t xml:space="preserve">, </w:t>
      </w:r>
      <w:r w:rsidR="007678F7">
        <w:rPr>
          <w:color w:val="000000" w:themeColor="text1"/>
        </w:rPr>
        <w:t>Уполномоченный орган</w:t>
      </w:r>
      <w:r w:rsidRPr="00536DB1">
        <w:rPr>
          <w:color w:val="000000" w:themeColor="text1"/>
        </w:rPr>
        <w:t xml:space="preserve"> обеспечивает отправку </w:t>
      </w:r>
      <w:r>
        <w:rPr>
          <w:color w:val="000000" w:themeColor="text1"/>
        </w:rPr>
        <w:t>з</w:t>
      </w:r>
      <w:r w:rsidRPr="00536DB1">
        <w:rPr>
          <w:color w:val="000000" w:themeColor="text1"/>
        </w:rPr>
        <w:t xml:space="preserve">аявителю </w:t>
      </w:r>
      <w:r>
        <w:rPr>
          <w:color w:val="000000" w:themeColor="text1"/>
        </w:rPr>
        <w:t>результата предоставления муниципальной услуги</w:t>
      </w:r>
      <w:r w:rsidRPr="00C37C81">
        <w:rPr>
          <w:color w:val="000000" w:themeColor="text1"/>
        </w:rPr>
        <w:t xml:space="preserve"> </w:t>
      </w:r>
      <w:r w:rsidRPr="00536DB1">
        <w:rPr>
          <w:color w:val="000000" w:themeColor="text1"/>
        </w:rPr>
        <w:t xml:space="preserve">в форме </w:t>
      </w:r>
      <w:r>
        <w:rPr>
          <w:color w:val="000000" w:themeColor="text1"/>
        </w:rPr>
        <w:t xml:space="preserve">скан-образа </w:t>
      </w:r>
      <w:r w:rsidRPr="00536DB1">
        <w:rPr>
          <w:color w:val="000000" w:themeColor="text1"/>
        </w:rPr>
        <w:t xml:space="preserve">документа </w:t>
      </w:r>
      <w:r>
        <w:rPr>
          <w:color w:val="000000" w:themeColor="text1"/>
        </w:rPr>
        <w:t>на адрес электронной почты з</w:t>
      </w:r>
      <w:r w:rsidRPr="00536DB1">
        <w:rPr>
          <w:color w:val="000000" w:themeColor="text1"/>
        </w:rPr>
        <w:t>аявителя</w:t>
      </w:r>
      <w:r>
        <w:rPr>
          <w:color w:val="000000" w:themeColor="text1"/>
        </w:rPr>
        <w:t xml:space="preserve"> </w:t>
      </w:r>
      <w:r w:rsidRPr="00536DB1">
        <w:rPr>
          <w:color w:val="000000" w:themeColor="text1"/>
        </w:rPr>
        <w:t xml:space="preserve">не позднее </w:t>
      </w:r>
      <w:r>
        <w:rPr>
          <w:color w:val="000000" w:themeColor="text1"/>
        </w:rPr>
        <w:t>одного</w:t>
      </w:r>
      <w:r w:rsidRPr="00536DB1">
        <w:rPr>
          <w:color w:val="000000" w:themeColor="text1"/>
        </w:rPr>
        <w:t xml:space="preserve"> рабоч</w:t>
      </w:r>
      <w:r>
        <w:rPr>
          <w:color w:val="000000" w:themeColor="text1"/>
        </w:rPr>
        <w:t>его</w:t>
      </w:r>
      <w:r w:rsidRPr="00536DB1">
        <w:rPr>
          <w:color w:val="000000" w:themeColor="text1"/>
        </w:rPr>
        <w:t xml:space="preserve"> дн</w:t>
      </w:r>
      <w:r>
        <w:rPr>
          <w:color w:val="000000" w:themeColor="text1"/>
        </w:rPr>
        <w:t>я</w:t>
      </w:r>
      <w:r w:rsidRPr="00536DB1">
        <w:rPr>
          <w:color w:val="000000" w:themeColor="text1"/>
        </w:rPr>
        <w:t xml:space="preserve"> со дня принятия решения.</w:t>
      </w:r>
    </w:p>
    <w:p w:rsidR="00DC1A94" w:rsidRPr="00E43685" w:rsidRDefault="00DC1A94" w:rsidP="00DC1A94">
      <w:pPr>
        <w:rPr>
          <w:color w:val="000000" w:themeColor="text1"/>
        </w:rPr>
      </w:pPr>
      <w:r>
        <w:rPr>
          <w:color w:val="000000" w:themeColor="text1"/>
        </w:rPr>
        <w:t xml:space="preserve">В случае оказания муниципальной услуги без проведения публичных слушаний или общественных обсуждений результат направляется заявителю в день </w:t>
      </w:r>
      <w:r w:rsidRPr="00664575">
        <w:rPr>
          <w:color w:val="000000" w:themeColor="text1"/>
        </w:rPr>
        <w:t>окончания</w:t>
      </w:r>
      <w:r>
        <w:rPr>
          <w:color w:val="000000" w:themeColor="text1"/>
        </w:rPr>
        <w:t xml:space="preserve"> </w:t>
      </w:r>
      <w:r w:rsidRPr="00664575">
        <w:rPr>
          <w:color w:val="000000" w:themeColor="text1"/>
        </w:rPr>
        <w:t>процедуры</w:t>
      </w:r>
      <w:r>
        <w:rPr>
          <w:color w:val="000000" w:themeColor="text1"/>
        </w:rPr>
        <w:t xml:space="preserve"> </w:t>
      </w:r>
      <w:r w:rsidRPr="00664575">
        <w:rPr>
          <w:color w:val="000000" w:themeColor="text1"/>
        </w:rPr>
        <w:t>принятия решения</w:t>
      </w:r>
      <w:r>
        <w:rPr>
          <w:color w:val="000000" w:themeColor="text1"/>
        </w:rPr>
        <w:t>.</w:t>
      </w:r>
    </w:p>
    <w:p w:rsidR="00A44EAB" w:rsidRDefault="00A44EAB" w:rsidP="00A44EAB">
      <w:pPr>
        <w:spacing w:line="15" w:lineRule="exact"/>
      </w:pPr>
    </w:p>
    <w:p w:rsidR="00202CEF" w:rsidRPr="00B37A27" w:rsidRDefault="00202CEF" w:rsidP="00202CEF">
      <w:pPr>
        <w:pStyle w:val="2"/>
        <w:rPr>
          <w:b/>
        </w:rPr>
      </w:pPr>
      <w:r w:rsidRPr="00B37A27">
        <w:rPr>
          <w:b/>
          <w:lang w:val="ru-RU"/>
        </w:rPr>
        <w:t>2.5.</w:t>
      </w:r>
      <w:r w:rsidRPr="00B37A27">
        <w:rPr>
          <w:b/>
        </w:rPr>
        <w:t xml:space="preserve"> Размер платы, взимаемой с заявителя при предоставлении муниципальной</w:t>
      </w:r>
      <w:r w:rsidRPr="00B37A27">
        <w:rPr>
          <w:b/>
          <w:lang w:val="ru-RU"/>
        </w:rPr>
        <w:t xml:space="preserve"> </w:t>
      </w:r>
      <w:r w:rsidRPr="00B37A27">
        <w:rPr>
          <w:b/>
        </w:rPr>
        <w:t>услуги</w:t>
      </w:r>
      <w:r w:rsidRPr="00B37A27">
        <w:rPr>
          <w:b/>
          <w:lang w:val="ru-RU"/>
        </w:rPr>
        <w:t>,</w:t>
      </w:r>
      <w:r w:rsidRPr="00B37A27">
        <w:rPr>
          <w:b/>
        </w:rPr>
        <w:t xml:space="preserve"> и способы ее взимания</w:t>
      </w:r>
    </w:p>
    <w:p w:rsidR="00202CEF" w:rsidRDefault="00202CEF" w:rsidP="00202CEF">
      <w:pPr>
        <w:autoSpaceDE w:val="0"/>
        <w:autoSpaceDN w:val="0"/>
        <w:adjustRightInd w:val="0"/>
      </w:pPr>
      <w:r w:rsidRPr="00D03E6F">
        <w:t>2.</w:t>
      </w:r>
      <w:r>
        <w:t>5</w:t>
      </w:r>
      <w:r w:rsidRPr="00D03E6F">
        <w:t>.1.</w:t>
      </w:r>
      <w:r>
        <w:t xml:space="preserve"> </w:t>
      </w:r>
      <w:r w:rsidRPr="00D03E6F">
        <w:t>Предоставление муниципальной услуги осуществляется бесплатно.</w:t>
      </w:r>
    </w:p>
    <w:p w:rsidR="00202CEF" w:rsidRPr="00D03E6F" w:rsidRDefault="00202CEF" w:rsidP="00202CEF">
      <w:pPr>
        <w:autoSpaceDE w:val="0"/>
        <w:autoSpaceDN w:val="0"/>
        <w:adjustRightInd w:val="0"/>
      </w:pPr>
      <w:r w:rsidRPr="006A4EB9">
        <w:t xml:space="preserve">Расходы, связанные с организацией и проведением общественных обсуждений или публичных слушаний по проекту решения о предоставлении разрешения </w:t>
      </w:r>
      <w:r w:rsidRPr="00AA4706">
        <w:t>на условно разрешенный вид использования</w:t>
      </w:r>
      <w:r>
        <w:t xml:space="preserve"> земельного участка,</w:t>
      </w:r>
      <w:r w:rsidRPr="006A4EB9">
        <w:t xml:space="preserve"> объект</w:t>
      </w:r>
      <w:r>
        <w:t>а</w:t>
      </w:r>
      <w:r w:rsidRPr="006A4EB9">
        <w:t xml:space="preserve"> капитального строительства, несет физическое или юридическое лицо, заинтересованное в предоставлении такого разрешения.</w:t>
      </w:r>
    </w:p>
    <w:p w:rsidR="00202CEF" w:rsidRDefault="00202CEF" w:rsidP="00202CEF">
      <w:pPr>
        <w:tabs>
          <w:tab w:val="left" w:pos="-142"/>
        </w:tabs>
        <w:spacing w:line="0" w:lineRule="atLeast"/>
      </w:pPr>
      <w:r w:rsidRPr="00D03E6F">
        <w:t>2.</w:t>
      </w:r>
      <w:r>
        <w:t>5</w:t>
      </w:r>
      <w:r w:rsidRPr="00D03E6F">
        <w:t xml:space="preserve">.2. В соответствии со статьей 22.1 «Основ законодательства Российской Федерации о нотариате», утвержденных Верховным Советом Российской Федерации от 11.02.1993 </w:t>
      </w:r>
      <w:r w:rsidR="00C712C6">
        <w:t xml:space="preserve">                                </w:t>
      </w:r>
      <w:r w:rsidRPr="00D03E6F">
        <w:t>№ 4462-1, выдача нотариально заверенных копий документов и нотариально удостоверенной доверенности на совершение действий осуществляется за плату, размер которой установлен статьей 333.24 Налогового кодекса Российской Федерации. Госпошлина за совершение нотариальных действий взимается нотариусами.</w:t>
      </w:r>
    </w:p>
    <w:p w:rsidR="00202CEF" w:rsidRPr="007678F7" w:rsidRDefault="00202CEF" w:rsidP="00202CEF">
      <w:pPr>
        <w:pStyle w:val="2"/>
        <w:rPr>
          <w:b/>
        </w:rPr>
      </w:pPr>
      <w:r w:rsidRPr="007678F7">
        <w:rPr>
          <w:b/>
        </w:rPr>
        <w:t>2.</w:t>
      </w:r>
      <w:r w:rsidR="006920B5" w:rsidRPr="007678F7">
        <w:rPr>
          <w:b/>
          <w:lang w:val="ru-RU"/>
        </w:rPr>
        <w:t>6</w:t>
      </w:r>
      <w:r w:rsidRPr="007678F7">
        <w:rPr>
          <w:b/>
        </w:rPr>
        <w:t xml:space="preserve">.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w:t>
      </w:r>
    </w:p>
    <w:p w:rsidR="00202CEF" w:rsidRPr="00F1527A" w:rsidRDefault="00202CEF" w:rsidP="00202CEF">
      <w:pPr>
        <w:rPr>
          <w:rFonts w:eastAsia="TimesNewRomanPS-BoldMT"/>
          <w:bCs/>
        </w:rPr>
      </w:pPr>
      <w:r w:rsidRPr="00F1527A">
        <w:t>Максимальное время ожидания в очереди при подаче документов на оказание муниципальной услуги, при получении документов по результатам оказания муниципальной услуги, на прием к специалисту, ответственному за делопроизводство, или для получения консультации у специалиста, ответственного за предоставление муниципальной услуги, не должно превышать 15 минут.</w:t>
      </w:r>
      <w:r w:rsidRPr="00F1527A">
        <w:rPr>
          <w:rFonts w:eastAsia="TimesNewRomanPS-BoldMT"/>
          <w:bCs/>
        </w:rPr>
        <w:t xml:space="preserve"> </w:t>
      </w:r>
    </w:p>
    <w:p w:rsidR="00202CEF" w:rsidRPr="007678F7" w:rsidRDefault="00202CEF" w:rsidP="00202CEF">
      <w:pPr>
        <w:pStyle w:val="2"/>
        <w:rPr>
          <w:b/>
        </w:rPr>
      </w:pPr>
      <w:r w:rsidRPr="007678F7">
        <w:rPr>
          <w:b/>
        </w:rPr>
        <w:t>2.</w:t>
      </w:r>
      <w:r w:rsidR="00122EDD" w:rsidRPr="007678F7">
        <w:rPr>
          <w:b/>
          <w:lang w:val="ru-RU"/>
        </w:rPr>
        <w:t>7</w:t>
      </w:r>
      <w:r w:rsidRPr="007678F7">
        <w:rPr>
          <w:b/>
        </w:rPr>
        <w:t>. Срок регистрации запроса заявителя о предоставлении муниципальной услуги</w:t>
      </w:r>
    </w:p>
    <w:p w:rsidR="00202CEF" w:rsidRPr="00F1527A" w:rsidRDefault="00202CEF" w:rsidP="00202CEF">
      <w:pPr>
        <w:spacing w:line="236" w:lineRule="auto"/>
        <w:rPr>
          <w:color w:val="000000" w:themeColor="text1"/>
        </w:rPr>
      </w:pPr>
      <w:r w:rsidRPr="00F1527A">
        <w:rPr>
          <w:color w:val="000000" w:themeColor="text1"/>
        </w:rPr>
        <w:t xml:space="preserve">Регистрация заявления </w:t>
      </w:r>
      <w:r w:rsidRPr="0035015D">
        <w:rPr>
          <w:color w:val="000000" w:themeColor="text1"/>
        </w:rPr>
        <w:t>о</w:t>
      </w:r>
      <w:r w:rsidRPr="00A91BFC">
        <w:t xml:space="preserve"> предоставлении </w:t>
      </w:r>
      <w:r w:rsidRPr="00AF70F0">
        <w:t>разрешения на условно разрешенный вид использования земельного участка или объекта капитального строительства</w:t>
      </w:r>
      <w:r w:rsidR="002C141F">
        <w:t>,</w:t>
      </w:r>
      <w:r w:rsidRPr="00F1527A">
        <w:rPr>
          <w:color w:val="000000" w:themeColor="text1"/>
        </w:rPr>
        <w:t xml:space="preserve"> заявления о выдаче дубликата, заявления об исправлении допущенных опечаток и</w:t>
      </w:r>
      <w:r>
        <w:rPr>
          <w:color w:val="000000" w:themeColor="text1"/>
        </w:rPr>
        <w:t xml:space="preserve"> </w:t>
      </w:r>
      <w:r>
        <w:rPr>
          <w:lang w:eastAsia="ar-SA"/>
        </w:rPr>
        <w:t>(или)</w:t>
      </w:r>
      <w:r w:rsidRPr="00F1527A">
        <w:rPr>
          <w:color w:val="000000" w:themeColor="text1"/>
        </w:rPr>
        <w:t xml:space="preserve"> ошибок, представленных заявителем в </w:t>
      </w:r>
      <w:r w:rsidR="007678F7">
        <w:rPr>
          <w:color w:val="000000" w:themeColor="text1"/>
        </w:rPr>
        <w:t>Уполномоченный орган</w:t>
      </w:r>
      <w:r w:rsidRPr="00F1527A">
        <w:rPr>
          <w:color w:val="000000" w:themeColor="text1"/>
        </w:rPr>
        <w:t xml:space="preserve"> одним из следующих способов: </w:t>
      </w:r>
    </w:p>
    <w:p w:rsidR="00202CEF" w:rsidRPr="00F1527A" w:rsidRDefault="00202CEF" w:rsidP="00202CEF">
      <w:pPr>
        <w:spacing w:line="236" w:lineRule="auto"/>
      </w:pPr>
      <w:r w:rsidRPr="00F1527A">
        <w:t>а) в электронной форме с использованием информационно-телекоммуникационных сетей общего пользования, в том числе сети Интернет, включая ЕГПУ, РГПУ</w:t>
      </w:r>
      <w:r w:rsidRPr="00F1527A">
        <w:rPr>
          <w:color w:val="000000" w:themeColor="text1"/>
        </w:rPr>
        <w:t xml:space="preserve"> осуществляется</w:t>
      </w:r>
      <w:r w:rsidRPr="00F1527A">
        <w:t xml:space="preserve"> в течении одного рабочего дня;</w:t>
      </w:r>
    </w:p>
    <w:p w:rsidR="00202CEF" w:rsidRPr="00F1527A" w:rsidRDefault="00202CEF" w:rsidP="00202CEF">
      <w:pPr>
        <w:tabs>
          <w:tab w:val="left" w:pos="1445"/>
        </w:tabs>
        <w:spacing w:line="0" w:lineRule="atLeast"/>
      </w:pPr>
      <w:r w:rsidRPr="00F1527A">
        <w:lastRenderedPageBreak/>
        <w:t xml:space="preserve">б) на бумажном носителе посредством личного обращения в </w:t>
      </w:r>
      <w:r w:rsidR="007678F7">
        <w:rPr>
          <w:color w:val="000000" w:themeColor="text1"/>
        </w:rPr>
        <w:t>Уполномоченный орган</w:t>
      </w:r>
      <w:r w:rsidRPr="00F1527A">
        <w:t xml:space="preserve">, в том числе через МФЦ, </w:t>
      </w:r>
      <w:r w:rsidRPr="00F1527A">
        <w:rPr>
          <w:color w:val="000000" w:themeColor="text1"/>
        </w:rPr>
        <w:t>осуществляется</w:t>
      </w:r>
      <w:r w:rsidRPr="00F1527A">
        <w:t xml:space="preserve"> в течении 15 минут;</w:t>
      </w:r>
    </w:p>
    <w:p w:rsidR="00202CEF" w:rsidRPr="00F1527A" w:rsidRDefault="00202CEF" w:rsidP="00202CEF">
      <w:pPr>
        <w:tabs>
          <w:tab w:val="left" w:pos="1445"/>
        </w:tabs>
        <w:spacing w:line="0" w:lineRule="atLeast"/>
        <w:rPr>
          <w:color w:val="FF0000"/>
        </w:rPr>
      </w:pPr>
      <w:r w:rsidRPr="00F1527A">
        <w:t>в) на бумажном носителе посредством почтового отправления с уведомлением о вручении</w:t>
      </w:r>
      <w:r w:rsidRPr="00F1527A">
        <w:rPr>
          <w:color w:val="000000" w:themeColor="text1"/>
        </w:rPr>
        <w:t>, осуществляется</w:t>
      </w:r>
      <w:r w:rsidRPr="00F1527A">
        <w:t xml:space="preserve"> в течении одного рабочего дня.</w:t>
      </w:r>
    </w:p>
    <w:p w:rsidR="00202CEF" w:rsidRPr="00F1527A" w:rsidRDefault="00202CEF" w:rsidP="00202CEF">
      <w:pPr>
        <w:tabs>
          <w:tab w:val="left" w:pos="1445"/>
        </w:tabs>
        <w:spacing w:line="0" w:lineRule="atLeast"/>
        <w:rPr>
          <w:color w:val="000000" w:themeColor="text1"/>
        </w:rPr>
      </w:pPr>
      <w:r w:rsidRPr="00F1527A">
        <w:rPr>
          <w:color w:val="000000" w:themeColor="text1"/>
        </w:rPr>
        <w:t>В случае</w:t>
      </w:r>
      <w:r>
        <w:rPr>
          <w:color w:val="000000" w:themeColor="text1"/>
        </w:rPr>
        <w:t xml:space="preserve"> подачи</w:t>
      </w:r>
      <w:r w:rsidRPr="00F1527A">
        <w:rPr>
          <w:color w:val="000000" w:themeColor="text1"/>
        </w:rPr>
        <w:t xml:space="preserve"> заявления </w:t>
      </w:r>
      <w:r w:rsidRPr="00A91BFC">
        <w:t xml:space="preserve">о предоставлении </w:t>
      </w:r>
      <w:r w:rsidRPr="003902ED">
        <w:t>разрешения на условно разрешенный вид использования земельного участка или объекта капитального строительства</w:t>
      </w:r>
      <w:r w:rsidRPr="00F1527A">
        <w:rPr>
          <w:color w:val="000000" w:themeColor="text1"/>
        </w:rPr>
        <w:t>, заявления о выдаче дубликата, заявления об исправлении допущенных опечаток и</w:t>
      </w:r>
      <w:r>
        <w:rPr>
          <w:color w:val="000000" w:themeColor="text1"/>
        </w:rPr>
        <w:t xml:space="preserve"> </w:t>
      </w:r>
      <w:r>
        <w:rPr>
          <w:lang w:eastAsia="ar-SA"/>
        </w:rPr>
        <w:t>(или)</w:t>
      </w:r>
      <w:r w:rsidRPr="00F1527A">
        <w:rPr>
          <w:color w:val="000000" w:themeColor="text1"/>
        </w:rPr>
        <w:t xml:space="preserve"> ошибок в электронной форме посредством ЕПГУ, РПГУ вне рабочего времени </w:t>
      </w:r>
      <w:r w:rsidR="007678F7">
        <w:rPr>
          <w:color w:val="000000" w:themeColor="text1"/>
        </w:rPr>
        <w:t>Уполномоченный орган</w:t>
      </w:r>
      <w:r w:rsidRPr="00F1527A">
        <w:rPr>
          <w:color w:val="000000" w:themeColor="text1"/>
        </w:rPr>
        <w:t xml:space="preserve"> либо в выходной, нерабочий, праздничный день - днем получения заявления </w:t>
      </w:r>
      <w:r w:rsidRPr="00A91BFC">
        <w:t xml:space="preserve">о предоставлении </w:t>
      </w:r>
      <w:r w:rsidRPr="003902ED">
        <w:t>разрешения на условно разрешенный вид использования земельного участка или объекта капитального строительства</w:t>
      </w:r>
      <w:r>
        <w:t>,</w:t>
      </w:r>
      <w:r w:rsidRPr="003902ED">
        <w:t xml:space="preserve"> </w:t>
      </w:r>
      <w:r w:rsidRPr="00F1527A">
        <w:rPr>
          <w:color w:val="000000" w:themeColor="text1"/>
        </w:rPr>
        <w:t xml:space="preserve">заявления о выдаче дубликата, заявления об исправлении допущенных опечаток и </w:t>
      </w:r>
      <w:r>
        <w:rPr>
          <w:lang w:eastAsia="ar-SA"/>
        </w:rPr>
        <w:t xml:space="preserve">(или) </w:t>
      </w:r>
      <w:r w:rsidRPr="00F1527A">
        <w:rPr>
          <w:color w:val="000000" w:themeColor="text1"/>
        </w:rPr>
        <w:t>ошибок считается первый рабочий день, следующий за днем представления заявителем указанного заявления.</w:t>
      </w:r>
    </w:p>
    <w:p w:rsidR="00202CEF" w:rsidRDefault="00202CEF" w:rsidP="000C4FC2">
      <w:pPr>
        <w:widowControl w:val="0"/>
        <w:autoSpaceDE w:val="0"/>
        <w:autoSpaceDN w:val="0"/>
        <w:adjustRightInd w:val="0"/>
        <w:rPr>
          <w:color w:val="000000" w:themeColor="text1"/>
        </w:rPr>
      </w:pPr>
      <w:r w:rsidRPr="00F1527A">
        <w:rPr>
          <w:color w:val="000000" w:themeColor="text1"/>
        </w:rPr>
        <w:t xml:space="preserve">Заявление </w:t>
      </w:r>
      <w:r w:rsidRPr="00A91BFC">
        <w:t xml:space="preserve">о предоставлении </w:t>
      </w:r>
      <w:r w:rsidRPr="003902ED">
        <w:t>разрешения на условно разрешенный вид использования земельного участка или объекта капитального строительства</w:t>
      </w:r>
      <w:r w:rsidRPr="0035015D">
        <w:rPr>
          <w:color w:val="000000" w:themeColor="text1"/>
        </w:rPr>
        <w:t>,</w:t>
      </w:r>
      <w:r w:rsidRPr="00F1527A">
        <w:rPr>
          <w:color w:val="000000" w:themeColor="text1"/>
        </w:rPr>
        <w:t xml:space="preserve"> заявлени</w:t>
      </w:r>
      <w:r>
        <w:rPr>
          <w:color w:val="000000" w:themeColor="text1"/>
        </w:rPr>
        <w:t>е</w:t>
      </w:r>
      <w:r w:rsidRPr="00F1527A">
        <w:rPr>
          <w:color w:val="000000" w:themeColor="text1"/>
        </w:rPr>
        <w:t xml:space="preserve"> о выдаче дубликата, заявлени</w:t>
      </w:r>
      <w:r>
        <w:rPr>
          <w:color w:val="000000" w:themeColor="text1"/>
        </w:rPr>
        <w:t>е</w:t>
      </w:r>
      <w:r w:rsidRPr="00F1527A">
        <w:rPr>
          <w:color w:val="000000" w:themeColor="text1"/>
        </w:rPr>
        <w:t xml:space="preserve"> об исправлении допущенных опечаток и </w:t>
      </w:r>
      <w:r>
        <w:rPr>
          <w:lang w:eastAsia="ar-SA"/>
        </w:rPr>
        <w:t xml:space="preserve">(или) </w:t>
      </w:r>
      <w:r w:rsidRPr="00F1527A">
        <w:rPr>
          <w:color w:val="000000" w:themeColor="text1"/>
        </w:rPr>
        <w:t xml:space="preserve">ошибок считается </w:t>
      </w:r>
      <w:r w:rsidR="007678F7" w:rsidRPr="00F1527A">
        <w:rPr>
          <w:color w:val="000000" w:themeColor="text1"/>
        </w:rPr>
        <w:t xml:space="preserve">полученным </w:t>
      </w:r>
      <w:r w:rsidR="007678F7">
        <w:rPr>
          <w:color w:val="000000" w:themeColor="text1"/>
        </w:rPr>
        <w:t>Уполномоченный орган</w:t>
      </w:r>
      <w:r w:rsidRPr="00F1527A">
        <w:rPr>
          <w:color w:val="000000" w:themeColor="text1"/>
        </w:rPr>
        <w:t xml:space="preserve"> со дня его регистрации.</w:t>
      </w:r>
    </w:p>
    <w:p w:rsidR="00202CEF" w:rsidRPr="003403BB" w:rsidRDefault="00202CEF" w:rsidP="000C4FC2"/>
    <w:p w:rsidR="00575D07" w:rsidRPr="007678F7" w:rsidRDefault="00575D07" w:rsidP="000C4FC2">
      <w:pPr>
        <w:pStyle w:val="3"/>
        <w:spacing w:before="0" w:after="0"/>
        <w:jc w:val="center"/>
        <w:rPr>
          <w:b/>
        </w:rPr>
      </w:pPr>
      <w:r w:rsidRPr="007678F7">
        <w:rPr>
          <w:b/>
        </w:rPr>
        <w:t>2.8. Требования к помещениям, в которых предоставляется муниципальная услуга</w:t>
      </w:r>
    </w:p>
    <w:p w:rsidR="007678F7" w:rsidRDefault="007678F7" w:rsidP="000C4FC2">
      <w:pPr>
        <w:pStyle w:val="3"/>
        <w:spacing w:before="0" w:after="0"/>
        <w:rPr>
          <w:rFonts w:eastAsia="Times New Roman" w:cs="Times New Roman"/>
          <w:bCs w:val="0"/>
          <w:color w:val="000000" w:themeColor="text1"/>
          <w:szCs w:val="24"/>
          <w:lang w:eastAsia="ru-RU"/>
        </w:rPr>
      </w:pPr>
      <w:r w:rsidRPr="007678F7">
        <w:rPr>
          <w:rFonts w:eastAsia="Times New Roman" w:cs="Times New Roman"/>
          <w:bCs w:val="0"/>
          <w:color w:val="000000" w:themeColor="text1"/>
          <w:szCs w:val="24"/>
          <w:lang w:eastAsia="ru-RU"/>
        </w:rPr>
        <w:t>Требования к помещениям, в которых предоставляется муниципальная услуга, размещаются на официальном сайте органов местного самоуправления муниципального округа город Кировск Мурманской области в информационной-телекоммуникационной сети «Интернет» по адресу: www.kirovsk.ru, а также на ЕПГУ (https://www.gosuslugi.ru), РПГУ (</w:t>
      </w:r>
      <w:hyperlink r:id="rId8" w:history="1">
        <w:r w:rsidRPr="00970F72">
          <w:rPr>
            <w:rStyle w:val="a3"/>
            <w:rFonts w:eastAsia="Times New Roman" w:cs="Times New Roman"/>
            <w:bCs w:val="0"/>
            <w:szCs w:val="24"/>
            <w:lang w:eastAsia="ru-RU"/>
          </w:rPr>
          <w:t>https://51gosuslugi.ru</w:t>
        </w:r>
      </w:hyperlink>
      <w:r w:rsidRPr="007678F7">
        <w:rPr>
          <w:rFonts w:eastAsia="Times New Roman" w:cs="Times New Roman"/>
          <w:bCs w:val="0"/>
          <w:color w:val="000000" w:themeColor="text1"/>
          <w:szCs w:val="24"/>
          <w:lang w:eastAsia="ru-RU"/>
        </w:rPr>
        <w:t>).</w:t>
      </w:r>
    </w:p>
    <w:p w:rsidR="000C4FC2" w:rsidRPr="000C4FC2" w:rsidRDefault="000C4FC2" w:rsidP="000C4FC2"/>
    <w:p w:rsidR="00575D07" w:rsidRPr="007678F7" w:rsidRDefault="00575D07" w:rsidP="000C4FC2">
      <w:pPr>
        <w:pStyle w:val="3"/>
        <w:spacing w:before="0" w:after="0"/>
        <w:jc w:val="center"/>
        <w:rPr>
          <w:b/>
        </w:rPr>
      </w:pPr>
      <w:r w:rsidRPr="007678F7">
        <w:rPr>
          <w:b/>
        </w:rPr>
        <w:t>2.9. Показатели доступности и качества муниципальной услуги</w:t>
      </w:r>
    </w:p>
    <w:p w:rsidR="00944019" w:rsidRDefault="007678F7" w:rsidP="000C4FC2">
      <w:pPr>
        <w:autoSpaceDE w:val="0"/>
        <w:autoSpaceDN w:val="0"/>
        <w:adjustRightInd w:val="0"/>
        <w:rPr>
          <w:rFonts w:eastAsia="TimesNewRomanPSMT"/>
          <w:color w:val="000000" w:themeColor="text1"/>
        </w:rPr>
      </w:pPr>
      <w:r w:rsidRPr="007678F7">
        <w:rPr>
          <w:rFonts w:eastAsia="TimesNewRomanPSMT"/>
          <w:color w:val="000000" w:themeColor="text1"/>
        </w:rPr>
        <w:t>Показатели доступности и качества предоставления муниципальной услуги и их значения размещаются на официальном</w:t>
      </w:r>
      <w:r w:rsidR="000C4FC2">
        <w:rPr>
          <w:rFonts w:eastAsia="TimesNewRomanPSMT"/>
          <w:color w:val="000000" w:themeColor="text1"/>
        </w:rPr>
        <w:t xml:space="preserve"> сайте</w:t>
      </w:r>
      <w:r w:rsidRPr="007678F7">
        <w:rPr>
          <w:rFonts w:eastAsia="TimesNewRomanPSMT"/>
          <w:color w:val="000000" w:themeColor="text1"/>
        </w:rPr>
        <w:t xml:space="preserve"> органов местного самоуправления муниципального округа город Кировск Мурманской области в информационной-телекоммуникационной сети «Интернет» по адресу: www.kirovsk.ru, а также на ЕПГУ (https://www.gosuslugi.ru), РПГУ (</w:t>
      </w:r>
      <w:hyperlink r:id="rId9" w:history="1">
        <w:r w:rsidRPr="00970F72">
          <w:rPr>
            <w:rStyle w:val="a3"/>
            <w:rFonts w:eastAsia="TimesNewRomanPSMT"/>
          </w:rPr>
          <w:t>https://51gosuslugi.ru</w:t>
        </w:r>
      </w:hyperlink>
      <w:r w:rsidRPr="007678F7">
        <w:rPr>
          <w:rFonts w:eastAsia="TimesNewRomanPSMT"/>
          <w:color w:val="000000" w:themeColor="text1"/>
        </w:rPr>
        <w:t>).</w:t>
      </w:r>
    </w:p>
    <w:p w:rsidR="007678F7" w:rsidRDefault="007678F7" w:rsidP="000C4FC2">
      <w:pPr>
        <w:autoSpaceDE w:val="0"/>
        <w:autoSpaceDN w:val="0"/>
        <w:adjustRightInd w:val="0"/>
      </w:pPr>
    </w:p>
    <w:p w:rsidR="00944019" w:rsidRPr="007678F7" w:rsidRDefault="00944019" w:rsidP="000C4FC2">
      <w:pPr>
        <w:autoSpaceDE w:val="0"/>
        <w:autoSpaceDN w:val="0"/>
        <w:adjustRightInd w:val="0"/>
        <w:ind w:firstLine="0"/>
        <w:jc w:val="center"/>
        <w:rPr>
          <w:rFonts w:eastAsia="TimesNewRomanPSMT"/>
          <w:b/>
        </w:rPr>
      </w:pPr>
      <w:r w:rsidRPr="007678F7">
        <w:rPr>
          <w:rFonts w:eastAsia="TimesNewRomanPS-BoldMT"/>
          <w:b/>
        </w:rPr>
        <w:t xml:space="preserve">2.10. </w:t>
      </w:r>
      <w:r w:rsidRPr="007678F7">
        <w:rPr>
          <w:rFonts w:eastAsia="TimesNewRomanPSMT"/>
          <w:b/>
        </w:rPr>
        <w:t>Иные требования к предоставлению муниципальной услуги, в том числе учитывающие особенности предоставления муниципальной услуги в многофункциональном центре и особенности предоставления муниципальной услуги в электронной форме</w:t>
      </w:r>
    </w:p>
    <w:p w:rsidR="00944019" w:rsidRPr="007D4EB4" w:rsidRDefault="00944019" w:rsidP="000C4FC2">
      <w:pPr>
        <w:numPr>
          <w:ilvl w:val="0"/>
          <w:numId w:val="2"/>
        </w:numPr>
        <w:tabs>
          <w:tab w:val="num" w:pos="851"/>
        </w:tabs>
        <w:autoSpaceDE w:val="0"/>
        <w:autoSpaceDN w:val="0"/>
        <w:adjustRightInd w:val="0"/>
        <w:ind w:firstLine="709"/>
        <w:rPr>
          <w:color w:val="000000" w:themeColor="text1"/>
        </w:rPr>
      </w:pPr>
      <w:r w:rsidRPr="007D4EB4">
        <w:t>2</w:t>
      </w:r>
      <w:r w:rsidRPr="007D4EB4">
        <w:rPr>
          <w:color w:val="000000" w:themeColor="text1"/>
        </w:rPr>
        <w:t>.1</w:t>
      </w:r>
      <w:r>
        <w:rPr>
          <w:color w:val="000000" w:themeColor="text1"/>
        </w:rPr>
        <w:t>0</w:t>
      </w:r>
      <w:r w:rsidRPr="007D4EB4">
        <w:rPr>
          <w:color w:val="000000" w:themeColor="text1"/>
        </w:rPr>
        <w:t>.1. Перечень информационных систем, используемых для предоставления муниципальной услуги:</w:t>
      </w:r>
    </w:p>
    <w:p w:rsidR="00944019" w:rsidRPr="007D4EB4" w:rsidRDefault="00944019" w:rsidP="00944019">
      <w:pPr>
        <w:numPr>
          <w:ilvl w:val="0"/>
          <w:numId w:val="2"/>
        </w:numPr>
        <w:tabs>
          <w:tab w:val="num" w:pos="851"/>
        </w:tabs>
        <w:autoSpaceDE w:val="0"/>
        <w:autoSpaceDN w:val="0"/>
        <w:adjustRightInd w:val="0"/>
        <w:ind w:firstLine="709"/>
        <w:rPr>
          <w:color w:val="000000" w:themeColor="text1"/>
        </w:rPr>
      </w:pPr>
      <w:r w:rsidRPr="007D4EB4">
        <w:rPr>
          <w:color w:val="000000" w:themeColor="text1"/>
        </w:rPr>
        <w:t>- 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944019" w:rsidRPr="007D4EB4" w:rsidRDefault="00944019" w:rsidP="00944019">
      <w:pPr>
        <w:numPr>
          <w:ilvl w:val="0"/>
          <w:numId w:val="2"/>
        </w:numPr>
        <w:tabs>
          <w:tab w:val="num" w:pos="851"/>
        </w:tabs>
        <w:autoSpaceDE w:val="0"/>
        <w:autoSpaceDN w:val="0"/>
        <w:adjustRightInd w:val="0"/>
        <w:ind w:firstLine="709"/>
        <w:rPr>
          <w:color w:val="000000" w:themeColor="text1"/>
        </w:rPr>
      </w:pPr>
      <w:r w:rsidRPr="007D4EB4">
        <w:rPr>
          <w:color w:val="000000" w:themeColor="text1"/>
        </w:rPr>
        <w:t>- РПГУ – Государственная информационная система соответствующего муниципального образования «Портал государственных и муниципальных услуг (функций)», расположенная в информационно-коммуникационной сети «Интернет» по адресу: https://51gosuslugi.ru/.</w:t>
      </w:r>
    </w:p>
    <w:p w:rsidR="00944019" w:rsidRPr="007D4EB4" w:rsidRDefault="00944019" w:rsidP="00944019">
      <w:pPr>
        <w:numPr>
          <w:ilvl w:val="0"/>
          <w:numId w:val="2"/>
        </w:numPr>
        <w:tabs>
          <w:tab w:val="num" w:pos="851"/>
        </w:tabs>
        <w:autoSpaceDE w:val="0"/>
        <w:autoSpaceDN w:val="0"/>
        <w:adjustRightInd w:val="0"/>
        <w:ind w:firstLine="709"/>
        <w:rPr>
          <w:color w:val="000000" w:themeColor="text1"/>
        </w:rPr>
      </w:pPr>
      <w:r w:rsidRPr="007D4EB4">
        <w:rPr>
          <w:color w:val="000000" w:themeColor="text1"/>
        </w:rPr>
        <w:t>- ЕПГУ – Федеральная государственная информационная система «Единый портал государственных и муниципальных услуг (функций)», расположенная в информационно-коммуникационной сети «Интернет» по адресу: www.gosuslugi.ru.</w:t>
      </w:r>
    </w:p>
    <w:p w:rsidR="00944019" w:rsidRPr="007D4EB4" w:rsidRDefault="00944019" w:rsidP="00944019">
      <w:pPr>
        <w:numPr>
          <w:ilvl w:val="0"/>
          <w:numId w:val="2"/>
        </w:numPr>
        <w:tabs>
          <w:tab w:val="num" w:pos="851"/>
        </w:tabs>
        <w:autoSpaceDE w:val="0"/>
        <w:autoSpaceDN w:val="0"/>
        <w:adjustRightInd w:val="0"/>
        <w:ind w:firstLine="709"/>
      </w:pPr>
      <w:r>
        <w:rPr>
          <w:color w:val="000000" w:themeColor="text1"/>
        </w:rPr>
        <w:t xml:space="preserve">- ГИСОГД Мурманской области – Государственная информационная система обеспечения градостроительной деятельности Мурманской области, </w:t>
      </w:r>
      <w:r w:rsidRPr="007724C7">
        <w:rPr>
          <w:color w:val="000000" w:themeColor="text1"/>
        </w:rPr>
        <w:t>расположенная в информационно-коммуникационной сети «Интернет» по адресу:</w:t>
      </w:r>
      <w:r>
        <w:rPr>
          <w:color w:val="000000" w:themeColor="text1"/>
        </w:rPr>
        <w:t xml:space="preserve"> </w:t>
      </w:r>
      <w:r w:rsidRPr="00D975B7">
        <w:rPr>
          <w:color w:val="000000" w:themeColor="text1"/>
        </w:rPr>
        <w:t>https://gisogd.gov-murman.ru</w:t>
      </w:r>
      <w:r>
        <w:rPr>
          <w:color w:val="000000" w:themeColor="text1"/>
        </w:rPr>
        <w:t>.</w:t>
      </w:r>
    </w:p>
    <w:p w:rsidR="00944019" w:rsidRDefault="00944019" w:rsidP="00944019">
      <w:r>
        <w:t>2.10.2. </w:t>
      </w:r>
      <w:r w:rsidR="007678F7">
        <w:t>Уполномоченный орган</w:t>
      </w:r>
      <w:r>
        <w:t xml:space="preserve"> обеспечивают предоставление муниципальной услуги в электронной форме посредством ЕПГУ, РПГУ по выбору Заявителя в соответствии с </w:t>
      </w:r>
      <w:r>
        <w:lastRenderedPageBreak/>
        <w:t>Федеральным законом от 27.07.2010 № 210-ФЗ «Об организации предоставления государственных и муниципальных услуг».</w:t>
      </w:r>
    </w:p>
    <w:p w:rsidR="00944019" w:rsidRDefault="00944019" w:rsidP="00944019">
      <w:r>
        <w:t>2.10.3. Предоставление бесплатного доступа к ЕПГУ, РПГУ для подачи запросов, документов, информации, необходимых для получения муниципальной услуги в электронной форме, а также получение результатов предоставления муниципальной услуги в форме электронного документа, подписанного усиленной квалифицированной электронной подписью (далее - ЭП) и распечатанного на бумажном носителе, осуществляется в любом МФЦ в пределах территории муниципального образования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944019" w:rsidRPr="007D4EB4" w:rsidRDefault="00944019" w:rsidP="00944019">
      <w:pPr>
        <w:numPr>
          <w:ilvl w:val="0"/>
          <w:numId w:val="2"/>
        </w:numPr>
        <w:tabs>
          <w:tab w:val="num" w:pos="851"/>
        </w:tabs>
        <w:autoSpaceDE w:val="0"/>
        <w:autoSpaceDN w:val="0"/>
        <w:adjustRightInd w:val="0"/>
        <w:ind w:firstLine="709"/>
      </w:pPr>
      <w:r w:rsidRPr="007D4EB4">
        <w:t>2.</w:t>
      </w:r>
      <w:r>
        <w:t>10</w:t>
      </w:r>
      <w:r w:rsidRPr="007D4EB4">
        <w:t>.</w:t>
      </w:r>
      <w:r>
        <w:t>4</w:t>
      </w:r>
      <w:r w:rsidRPr="007D4EB4">
        <w:t xml:space="preserve">. Муниципальная услуга предоставляется в электронном виде. </w:t>
      </w:r>
    </w:p>
    <w:p w:rsidR="00944019" w:rsidRPr="007D4EB4" w:rsidRDefault="00944019" w:rsidP="00944019">
      <w:pPr>
        <w:numPr>
          <w:ilvl w:val="0"/>
          <w:numId w:val="2"/>
        </w:numPr>
        <w:tabs>
          <w:tab w:val="num" w:pos="851"/>
        </w:tabs>
        <w:autoSpaceDE w:val="0"/>
        <w:autoSpaceDN w:val="0"/>
        <w:adjustRightInd w:val="0"/>
        <w:ind w:firstLine="709"/>
      </w:pPr>
      <w:r w:rsidRPr="007D4EB4">
        <w:t xml:space="preserve">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 </w:t>
      </w:r>
    </w:p>
    <w:p w:rsidR="00944019" w:rsidRPr="007D4EB4" w:rsidRDefault="00944019" w:rsidP="00944019">
      <w:pPr>
        <w:numPr>
          <w:ilvl w:val="0"/>
          <w:numId w:val="2"/>
        </w:numPr>
        <w:tabs>
          <w:tab w:val="num" w:pos="851"/>
        </w:tabs>
        <w:autoSpaceDE w:val="0"/>
        <w:autoSpaceDN w:val="0"/>
        <w:adjustRightInd w:val="0"/>
        <w:ind w:firstLine="709"/>
      </w:pPr>
      <w:r w:rsidRPr="007D4EB4">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w:t>
      </w:r>
      <w:r w:rsidR="00E57B06">
        <w:t>Уполномоченный орган</w:t>
      </w:r>
      <w:r w:rsidRPr="007D4EB4">
        <w:t xml:space="preserve">. </w:t>
      </w:r>
    </w:p>
    <w:p w:rsidR="00944019" w:rsidRDefault="00944019" w:rsidP="00944019">
      <w:pPr>
        <w:numPr>
          <w:ilvl w:val="0"/>
          <w:numId w:val="2"/>
        </w:numPr>
        <w:tabs>
          <w:tab w:val="num" w:pos="851"/>
        </w:tabs>
        <w:autoSpaceDE w:val="0"/>
        <w:autoSpaceDN w:val="0"/>
        <w:adjustRightInd w:val="0"/>
        <w:ind w:firstLine="709"/>
      </w:pPr>
      <w:r w:rsidRPr="007D4EB4">
        <w:t xml:space="preserve">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 </w:t>
      </w:r>
    </w:p>
    <w:p w:rsidR="00F041A5" w:rsidRPr="00C41DEA" w:rsidRDefault="00944019" w:rsidP="00F041A5">
      <w:pPr>
        <w:numPr>
          <w:ilvl w:val="0"/>
          <w:numId w:val="2"/>
        </w:numPr>
        <w:tabs>
          <w:tab w:val="num" w:pos="851"/>
        </w:tabs>
        <w:autoSpaceDE w:val="0"/>
        <w:autoSpaceDN w:val="0"/>
        <w:adjustRightInd w:val="0"/>
        <w:ind w:firstLine="709"/>
      </w:pPr>
      <w:r w:rsidRPr="00C41DEA">
        <w:t xml:space="preserve">Результаты предоставления муниципальной услуги, указанные </w:t>
      </w:r>
      <w:r w:rsidR="007678F7">
        <w:t xml:space="preserve">в </w:t>
      </w:r>
      <w:r w:rsidR="006E60F5" w:rsidRPr="00C41DEA">
        <w:t>пункт</w:t>
      </w:r>
      <w:r w:rsidR="007678F7">
        <w:t>е</w:t>
      </w:r>
      <w:r w:rsidR="006E60F5" w:rsidRPr="00C41DEA">
        <w:t xml:space="preserve"> 2.3.1. </w:t>
      </w:r>
      <w:r w:rsidR="00062407" w:rsidRPr="00C41DEA">
        <w:t>подраздел</w:t>
      </w:r>
      <w:r w:rsidR="006E60F5" w:rsidRPr="00C41DEA">
        <w:t>а</w:t>
      </w:r>
      <w:r w:rsidRPr="00C41DEA">
        <w:t xml:space="preserve"> 2.3</w:t>
      </w:r>
      <w:r w:rsidR="00B57677" w:rsidRPr="00C41DEA">
        <w:t>.</w:t>
      </w:r>
      <w:r w:rsidRPr="00C41DEA">
        <w:t xml:space="preserve">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w:t>
      </w:r>
      <w:r w:rsidR="000D417C" w:rsidRPr="00C41DEA">
        <w:t xml:space="preserve"> </w:t>
      </w:r>
      <w:r w:rsidR="009B378E">
        <w:t>Г</w:t>
      </w:r>
      <w:r w:rsidR="000D417C" w:rsidRPr="00C41DEA">
        <w:t>лавы округа</w:t>
      </w:r>
      <w:r w:rsidR="006E60F5" w:rsidRPr="00C41DEA">
        <w:t>, либо лица, его замещающего</w:t>
      </w:r>
      <w:r w:rsidR="00F041A5" w:rsidRPr="00C41DEA">
        <w:t>,</w:t>
      </w:r>
      <w:r w:rsidR="000D417C" w:rsidRPr="00C41DEA">
        <w:t xml:space="preserve"> </w:t>
      </w:r>
      <w:r w:rsidR="00F041A5" w:rsidRPr="00C41DEA">
        <w:t>в случае направления заявления посредством ЕПГУ.</w:t>
      </w:r>
    </w:p>
    <w:p w:rsidR="00944019" w:rsidRPr="007D4EB4" w:rsidRDefault="00944019" w:rsidP="00944019">
      <w:pPr>
        <w:numPr>
          <w:ilvl w:val="0"/>
          <w:numId w:val="2"/>
        </w:numPr>
        <w:tabs>
          <w:tab w:val="num" w:pos="851"/>
        </w:tabs>
        <w:autoSpaceDE w:val="0"/>
        <w:autoSpaceDN w:val="0"/>
        <w:adjustRightInd w:val="0"/>
        <w:ind w:firstLine="709"/>
      </w:pPr>
      <w:r w:rsidRPr="007D4EB4">
        <w:t>В случае направления заявления посредством ЕПГУ результат предоставления муниципальной услуги может быть выдан любым способом, указанным в заявлении (лично, почтовым отправлением, через МФЦ).</w:t>
      </w:r>
    </w:p>
    <w:p w:rsidR="00944019" w:rsidRPr="007D4EB4" w:rsidRDefault="00944019" w:rsidP="00944019">
      <w:pPr>
        <w:numPr>
          <w:ilvl w:val="0"/>
          <w:numId w:val="2"/>
        </w:numPr>
        <w:tabs>
          <w:tab w:val="num" w:pos="851"/>
        </w:tabs>
        <w:autoSpaceDE w:val="0"/>
        <w:autoSpaceDN w:val="0"/>
        <w:adjustRightInd w:val="0"/>
        <w:ind w:firstLine="709"/>
      </w:pPr>
      <w:r w:rsidRPr="007D4EB4">
        <w:t>Электронные документы представляются в следующих форматах:</w:t>
      </w:r>
    </w:p>
    <w:p w:rsidR="00944019" w:rsidRPr="007D4EB4" w:rsidRDefault="00944019" w:rsidP="00944019">
      <w:pPr>
        <w:numPr>
          <w:ilvl w:val="0"/>
          <w:numId w:val="2"/>
        </w:numPr>
        <w:tabs>
          <w:tab w:val="num" w:pos="851"/>
        </w:tabs>
        <w:autoSpaceDE w:val="0"/>
        <w:autoSpaceDN w:val="0"/>
        <w:adjustRightInd w:val="0"/>
        <w:ind w:firstLine="709"/>
      </w:pPr>
      <w:r w:rsidRPr="007D4EB4">
        <w:t>а) xml - для формализованных документов;</w:t>
      </w:r>
    </w:p>
    <w:p w:rsidR="00944019" w:rsidRPr="007D4EB4" w:rsidRDefault="00944019" w:rsidP="00944019">
      <w:pPr>
        <w:numPr>
          <w:ilvl w:val="0"/>
          <w:numId w:val="2"/>
        </w:numPr>
        <w:tabs>
          <w:tab w:val="num" w:pos="851"/>
        </w:tabs>
        <w:autoSpaceDE w:val="0"/>
        <w:autoSpaceDN w:val="0"/>
        <w:adjustRightInd w:val="0"/>
        <w:ind w:firstLine="709"/>
      </w:pPr>
      <w:r w:rsidRPr="007D4EB4">
        <w:t>б) doc, docx, odt - для документов с текстовым содержанием, не включающим формулы (за исключением документов, указанных в подпункте «в» настоящего пункта);</w:t>
      </w:r>
    </w:p>
    <w:p w:rsidR="00944019" w:rsidRPr="007D4EB4" w:rsidRDefault="00944019" w:rsidP="00944019">
      <w:pPr>
        <w:numPr>
          <w:ilvl w:val="0"/>
          <w:numId w:val="2"/>
        </w:numPr>
        <w:tabs>
          <w:tab w:val="num" w:pos="851"/>
        </w:tabs>
        <w:autoSpaceDE w:val="0"/>
        <w:autoSpaceDN w:val="0"/>
        <w:adjustRightInd w:val="0"/>
        <w:ind w:firstLine="709"/>
      </w:pPr>
      <w:r w:rsidRPr="007D4EB4">
        <w:t>в) xls, xlsx, ods - для документов, содержащих расчеты;</w:t>
      </w:r>
    </w:p>
    <w:p w:rsidR="00944019" w:rsidRPr="007D4EB4" w:rsidRDefault="00944019" w:rsidP="00944019">
      <w:pPr>
        <w:numPr>
          <w:ilvl w:val="0"/>
          <w:numId w:val="2"/>
        </w:numPr>
        <w:tabs>
          <w:tab w:val="num" w:pos="851"/>
        </w:tabs>
        <w:autoSpaceDE w:val="0"/>
        <w:autoSpaceDN w:val="0"/>
        <w:adjustRightInd w:val="0"/>
        <w:ind w:firstLine="709"/>
      </w:pPr>
      <w:r w:rsidRPr="007D4EB4">
        <w:t>г) pdf, jpg, jpeg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944019" w:rsidRPr="007D4EB4" w:rsidRDefault="00944019" w:rsidP="00944019">
      <w:pPr>
        <w:numPr>
          <w:ilvl w:val="0"/>
          <w:numId w:val="2"/>
        </w:numPr>
        <w:tabs>
          <w:tab w:val="num" w:pos="851"/>
        </w:tabs>
        <w:autoSpaceDE w:val="0"/>
        <w:autoSpaceDN w:val="0"/>
        <w:adjustRightInd w:val="0"/>
        <w:ind w:firstLine="709"/>
      </w:pPr>
      <w:r w:rsidRPr="007D4EB4">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944019" w:rsidRPr="007D4EB4" w:rsidRDefault="00944019" w:rsidP="00944019">
      <w:pPr>
        <w:numPr>
          <w:ilvl w:val="0"/>
          <w:numId w:val="2"/>
        </w:numPr>
        <w:tabs>
          <w:tab w:val="num" w:pos="851"/>
        </w:tabs>
        <w:autoSpaceDE w:val="0"/>
        <w:autoSpaceDN w:val="0"/>
        <w:adjustRightInd w:val="0"/>
        <w:ind w:firstLine="709"/>
      </w:pPr>
      <w:r w:rsidRPr="007D4EB4">
        <w:t>- «черно-белый» (при отсутствии в документе графических изображений и(или) цветного текста);</w:t>
      </w:r>
    </w:p>
    <w:p w:rsidR="00944019" w:rsidRPr="007D4EB4" w:rsidRDefault="00944019" w:rsidP="00944019">
      <w:pPr>
        <w:numPr>
          <w:ilvl w:val="0"/>
          <w:numId w:val="2"/>
        </w:numPr>
        <w:tabs>
          <w:tab w:val="num" w:pos="851"/>
        </w:tabs>
        <w:autoSpaceDE w:val="0"/>
        <w:autoSpaceDN w:val="0"/>
        <w:adjustRightInd w:val="0"/>
        <w:ind w:firstLine="709"/>
      </w:pPr>
      <w:r w:rsidRPr="007D4EB4">
        <w:t>- «оттенки серого» (при наличии в документе графических изображений, отличных от цветного графического изображения);</w:t>
      </w:r>
    </w:p>
    <w:p w:rsidR="00944019" w:rsidRPr="007D4EB4" w:rsidRDefault="00944019" w:rsidP="00944019">
      <w:pPr>
        <w:numPr>
          <w:ilvl w:val="0"/>
          <w:numId w:val="2"/>
        </w:numPr>
        <w:tabs>
          <w:tab w:val="num" w:pos="851"/>
        </w:tabs>
        <w:autoSpaceDE w:val="0"/>
        <w:autoSpaceDN w:val="0"/>
        <w:adjustRightInd w:val="0"/>
        <w:ind w:firstLine="709"/>
      </w:pPr>
      <w:r w:rsidRPr="007D4EB4">
        <w:t>- «цветной» или «режим полной цветопередачи» (при наличии в документе цветных графических изображений либо цветного текста);</w:t>
      </w:r>
    </w:p>
    <w:p w:rsidR="00944019" w:rsidRPr="007D4EB4" w:rsidRDefault="00944019" w:rsidP="00944019">
      <w:pPr>
        <w:numPr>
          <w:ilvl w:val="0"/>
          <w:numId w:val="2"/>
        </w:numPr>
        <w:tabs>
          <w:tab w:val="num" w:pos="851"/>
        </w:tabs>
        <w:autoSpaceDE w:val="0"/>
        <w:autoSpaceDN w:val="0"/>
        <w:adjustRightInd w:val="0"/>
        <w:ind w:firstLine="709"/>
      </w:pPr>
      <w:r w:rsidRPr="007D4EB4">
        <w:t>- сохранением всех аутентичных признаков подлинности, а именно: графической подписи лица, печати, углового штампа бланка;</w:t>
      </w:r>
    </w:p>
    <w:p w:rsidR="00944019" w:rsidRPr="007D4EB4" w:rsidRDefault="00944019" w:rsidP="00944019">
      <w:pPr>
        <w:numPr>
          <w:ilvl w:val="0"/>
          <w:numId w:val="2"/>
        </w:numPr>
        <w:tabs>
          <w:tab w:val="num" w:pos="851"/>
        </w:tabs>
        <w:autoSpaceDE w:val="0"/>
        <w:autoSpaceDN w:val="0"/>
        <w:adjustRightInd w:val="0"/>
        <w:ind w:firstLine="709"/>
      </w:pPr>
      <w:r w:rsidRPr="007D4EB4">
        <w:t>- количество файлов должно соответствовать количеству документов, каждый из которых содержит текстовую и (или) графическую информацию.</w:t>
      </w:r>
    </w:p>
    <w:p w:rsidR="00944019" w:rsidRPr="007D4EB4" w:rsidRDefault="00944019" w:rsidP="00944019">
      <w:pPr>
        <w:numPr>
          <w:ilvl w:val="0"/>
          <w:numId w:val="2"/>
        </w:numPr>
        <w:tabs>
          <w:tab w:val="num" w:pos="851"/>
        </w:tabs>
        <w:autoSpaceDE w:val="0"/>
        <w:autoSpaceDN w:val="0"/>
        <w:adjustRightInd w:val="0"/>
        <w:ind w:firstLine="709"/>
      </w:pPr>
      <w:r w:rsidRPr="007D4EB4">
        <w:t>Электронные документы должны обеспечивать:</w:t>
      </w:r>
    </w:p>
    <w:p w:rsidR="00944019" w:rsidRPr="007D4EB4" w:rsidRDefault="00944019" w:rsidP="00944019">
      <w:pPr>
        <w:numPr>
          <w:ilvl w:val="0"/>
          <w:numId w:val="2"/>
        </w:numPr>
        <w:tabs>
          <w:tab w:val="num" w:pos="851"/>
        </w:tabs>
        <w:autoSpaceDE w:val="0"/>
        <w:autoSpaceDN w:val="0"/>
        <w:adjustRightInd w:val="0"/>
        <w:ind w:firstLine="709"/>
      </w:pPr>
      <w:r w:rsidRPr="007D4EB4">
        <w:t>- возможность идентифицировать документ и количество листов в документе;</w:t>
      </w:r>
    </w:p>
    <w:p w:rsidR="00944019" w:rsidRPr="007D4EB4" w:rsidRDefault="00944019" w:rsidP="00944019">
      <w:pPr>
        <w:numPr>
          <w:ilvl w:val="0"/>
          <w:numId w:val="2"/>
        </w:numPr>
        <w:tabs>
          <w:tab w:val="num" w:pos="851"/>
        </w:tabs>
        <w:autoSpaceDE w:val="0"/>
        <w:autoSpaceDN w:val="0"/>
        <w:adjustRightInd w:val="0"/>
        <w:ind w:firstLine="709"/>
      </w:pPr>
      <w:r w:rsidRPr="007D4EB4">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944019" w:rsidRPr="007D4EB4" w:rsidRDefault="00944019" w:rsidP="00944019">
      <w:pPr>
        <w:numPr>
          <w:ilvl w:val="0"/>
          <w:numId w:val="2"/>
        </w:numPr>
        <w:tabs>
          <w:tab w:val="num" w:pos="851"/>
        </w:tabs>
        <w:autoSpaceDE w:val="0"/>
        <w:autoSpaceDN w:val="0"/>
        <w:adjustRightInd w:val="0"/>
        <w:ind w:firstLine="709"/>
      </w:pPr>
      <w:r w:rsidRPr="007D4EB4">
        <w:lastRenderedPageBreak/>
        <w:t>Документы, подлежащие представлению в форматах xls, xlsx или ods, формируются в виде отдельного электронного документа.</w:t>
      </w:r>
    </w:p>
    <w:p w:rsidR="00944019" w:rsidRPr="007D4EB4" w:rsidRDefault="00944019" w:rsidP="00944019">
      <w:pPr>
        <w:numPr>
          <w:ilvl w:val="0"/>
          <w:numId w:val="2"/>
        </w:numPr>
        <w:tabs>
          <w:tab w:val="num" w:pos="851"/>
        </w:tabs>
        <w:autoSpaceDE w:val="0"/>
        <w:autoSpaceDN w:val="0"/>
        <w:adjustRightInd w:val="0"/>
        <w:ind w:firstLine="709"/>
      </w:pPr>
      <w:r w:rsidRPr="007D4EB4">
        <w:t>При получении муниципальной услуги в электронной форме с использованием ЕПГУ, РПГУ заявитель вправе совершить следующие действия:</w:t>
      </w:r>
    </w:p>
    <w:p w:rsidR="00944019" w:rsidRPr="007D4EB4" w:rsidRDefault="00944019" w:rsidP="00944019">
      <w:pPr>
        <w:numPr>
          <w:ilvl w:val="0"/>
          <w:numId w:val="2"/>
        </w:numPr>
        <w:tabs>
          <w:tab w:val="num" w:pos="851"/>
        </w:tabs>
        <w:autoSpaceDE w:val="0"/>
        <w:autoSpaceDN w:val="0"/>
        <w:adjustRightInd w:val="0"/>
        <w:ind w:firstLine="709"/>
      </w:pPr>
      <w:r w:rsidRPr="007D4EB4">
        <w:t xml:space="preserve">- получение информации о порядке и сроках предоставления </w:t>
      </w:r>
      <w:r w:rsidR="00AD39ED">
        <w:t xml:space="preserve">муниципальной </w:t>
      </w:r>
      <w:r w:rsidRPr="007D4EB4">
        <w:t>услуги;</w:t>
      </w:r>
    </w:p>
    <w:p w:rsidR="00944019" w:rsidRPr="007D4EB4" w:rsidRDefault="00944019" w:rsidP="00944019">
      <w:pPr>
        <w:numPr>
          <w:ilvl w:val="0"/>
          <w:numId w:val="2"/>
        </w:numPr>
        <w:tabs>
          <w:tab w:val="num" w:pos="851"/>
        </w:tabs>
        <w:autoSpaceDE w:val="0"/>
        <w:autoSpaceDN w:val="0"/>
        <w:adjustRightInd w:val="0"/>
        <w:ind w:firstLine="709"/>
      </w:pPr>
      <w:r w:rsidRPr="007D4EB4">
        <w:t>- формирование запроса (заявления);</w:t>
      </w:r>
    </w:p>
    <w:p w:rsidR="00944019" w:rsidRPr="007D4EB4" w:rsidRDefault="00944019" w:rsidP="00944019">
      <w:pPr>
        <w:numPr>
          <w:ilvl w:val="0"/>
          <w:numId w:val="2"/>
        </w:numPr>
        <w:tabs>
          <w:tab w:val="num" w:pos="851"/>
        </w:tabs>
        <w:autoSpaceDE w:val="0"/>
        <w:autoSpaceDN w:val="0"/>
        <w:adjustRightInd w:val="0"/>
        <w:ind w:firstLine="709"/>
      </w:pPr>
      <w:r w:rsidRPr="007D4EB4">
        <w:t>- прием и регистрация запроса (заявления) и иных документов, необходимых для предоставления муниципальной услуги;</w:t>
      </w:r>
    </w:p>
    <w:p w:rsidR="00944019" w:rsidRPr="007D4EB4" w:rsidRDefault="00944019" w:rsidP="00944019">
      <w:pPr>
        <w:numPr>
          <w:ilvl w:val="0"/>
          <w:numId w:val="2"/>
        </w:numPr>
        <w:tabs>
          <w:tab w:val="num" w:pos="851"/>
        </w:tabs>
        <w:autoSpaceDE w:val="0"/>
        <w:autoSpaceDN w:val="0"/>
        <w:adjustRightInd w:val="0"/>
        <w:ind w:firstLine="709"/>
      </w:pPr>
      <w:r w:rsidRPr="007D4EB4">
        <w:t xml:space="preserve">- получение сведений о ходе выполнения запроса </w:t>
      </w:r>
      <w:r w:rsidR="00AD39ED">
        <w:t xml:space="preserve">муниципальной </w:t>
      </w:r>
      <w:r w:rsidRPr="007D4EB4">
        <w:t>(услуги);</w:t>
      </w:r>
    </w:p>
    <w:p w:rsidR="00944019" w:rsidRPr="007D4EB4" w:rsidRDefault="00944019" w:rsidP="00944019">
      <w:pPr>
        <w:numPr>
          <w:ilvl w:val="0"/>
          <w:numId w:val="2"/>
        </w:numPr>
        <w:tabs>
          <w:tab w:val="num" w:pos="851"/>
        </w:tabs>
        <w:autoSpaceDE w:val="0"/>
        <w:autoSpaceDN w:val="0"/>
        <w:adjustRightInd w:val="0"/>
        <w:ind w:firstLine="709"/>
      </w:pPr>
      <w:r w:rsidRPr="007D4EB4">
        <w:t>- получение результата предоставления муниципальной услуги;</w:t>
      </w:r>
    </w:p>
    <w:p w:rsidR="00944019" w:rsidRPr="007D4EB4" w:rsidRDefault="00944019" w:rsidP="00944019">
      <w:pPr>
        <w:tabs>
          <w:tab w:val="num" w:pos="0"/>
        </w:tabs>
        <w:autoSpaceDE w:val="0"/>
        <w:autoSpaceDN w:val="0"/>
        <w:adjustRightInd w:val="0"/>
      </w:pPr>
      <w:r w:rsidRPr="007D4EB4">
        <w:t xml:space="preserve">- досудебное (внесудебное) обжалование решений и действий (бездействия) </w:t>
      </w:r>
      <w:r w:rsidR="00E57B06">
        <w:t>Уполномоченного органа</w:t>
      </w:r>
      <w:r w:rsidRPr="007D4EB4">
        <w:t xml:space="preserve">, </w:t>
      </w:r>
      <w:r w:rsidRPr="007D4EB4">
        <w:rPr>
          <w:rFonts w:eastAsia="Calibri"/>
        </w:rPr>
        <w:t>должностных лиц</w:t>
      </w:r>
      <w:r w:rsidRPr="007D4EB4">
        <w:t xml:space="preserve"> и муниципальных служащих </w:t>
      </w:r>
      <w:r w:rsidR="00E57B06">
        <w:t>Уполномоченного органа</w:t>
      </w:r>
      <w:r w:rsidRPr="007D4EB4">
        <w:t xml:space="preserve">, МФЦ и его работников. </w:t>
      </w:r>
    </w:p>
    <w:p w:rsidR="00944019" w:rsidRPr="007D4EB4" w:rsidRDefault="00944019" w:rsidP="00944019">
      <w:pPr>
        <w:numPr>
          <w:ilvl w:val="0"/>
          <w:numId w:val="2"/>
        </w:numPr>
        <w:tabs>
          <w:tab w:val="num" w:pos="851"/>
        </w:tabs>
        <w:autoSpaceDE w:val="0"/>
        <w:autoSpaceDN w:val="0"/>
        <w:adjustRightInd w:val="0"/>
        <w:ind w:firstLine="709"/>
      </w:pPr>
      <w:r w:rsidRPr="007D4EB4">
        <w:t>2.1</w:t>
      </w:r>
      <w:r w:rsidR="005505CA">
        <w:t>0</w:t>
      </w:r>
      <w:r w:rsidRPr="007D4EB4">
        <w:t>.</w:t>
      </w:r>
      <w:r w:rsidR="005505CA">
        <w:t>5</w:t>
      </w:r>
      <w:r w:rsidRPr="007D4EB4">
        <w:t>. Для получения муниципальной услуги в электронном виде через ЕПГУ, РПГУ заявителю необходимо предварительно пройти процесс регистрации в ЕСИА.</w:t>
      </w:r>
    </w:p>
    <w:p w:rsidR="00944019" w:rsidRPr="007D4EB4" w:rsidRDefault="00944019" w:rsidP="00944019">
      <w:pPr>
        <w:numPr>
          <w:ilvl w:val="0"/>
          <w:numId w:val="2"/>
        </w:numPr>
        <w:tabs>
          <w:tab w:val="num" w:pos="851"/>
        </w:tabs>
        <w:autoSpaceDE w:val="0"/>
        <w:autoSpaceDN w:val="0"/>
        <w:adjustRightInd w:val="0"/>
        <w:ind w:firstLine="709"/>
      </w:pPr>
      <w:r w:rsidRPr="007D4EB4">
        <w:t>2.1</w:t>
      </w:r>
      <w:r w:rsidR="005505CA">
        <w:t>0</w:t>
      </w:r>
      <w:r w:rsidRPr="007D4EB4">
        <w:t>.</w:t>
      </w:r>
      <w:r w:rsidR="005505CA">
        <w:t>6</w:t>
      </w:r>
      <w:r w:rsidRPr="007D4EB4">
        <w:t>. Для подачи заявления и документов через ЕПГУ заявитель должен выполнить следующие действия:</w:t>
      </w:r>
    </w:p>
    <w:p w:rsidR="00944019" w:rsidRPr="007D4EB4" w:rsidRDefault="00944019" w:rsidP="00944019">
      <w:pPr>
        <w:numPr>
          <w:ilvl w:val="0"/>
          <w:numId w:val="2"/>
        </w:numPr>
        <w:tabs>
          <w:tab w:val="num" w:pos="851"/>
        </w:tabs>
        <w:autoSpaceDE w:val="0"/>
        <w:autoSpaceDN w:val="0"/>
        <w:adjustRightInd w:val="0"/>
        <w:ind w:firstLine="709"/>
      </w:pPr>
      <w:r w:rsidRPr="007D4EB4">
        <w:t>а) выбрать в адресной строке адрес Единого портала услуг (</w:t>
      </w:r>
      <w:hyperlink r:id="rId10" w:history="1">
        <w:r w:rsidRPr="00B57677">
          <w:rPr>
            <w:rFonts w:eastAsia="Calibri"/>
            <w:color w:val="0000FF"/>
            <w:lang w:val="en-US"/>
          </w:rPr>
          <w:t>http</w:t>
        </w:r>
        <w:r w:rsidRPr="00B57677">
          <w:rPr>
            <w:rFonts w:eastAsia="Calibri"/>
            <w:color w:val="0000FF"/>
          </w:rPr>
          <w:t>://</w:t>
        </w:r>
        <w:r w:rsidRPr="00B57677">
          <w:rPr>
            <w:rFonts w:eastAsia="Calibri"/>
            <w:color w:val="0000FF"/>
            <w:lang w:val="en-US"/>
          </w:rPr>
          <w:t>www</w:t>
        </w:r>
        <w:r w:rsidRPr="00B57677">
          <w:rPr>
            <w:rFonts w:eastAsia="Calibri"/>
            <w:color w:val="0000FF"/>
          </w:rPr>
          <w:t>.</w:t>
        </w:r>
        <w:r w:rsidRPr="00B57677">
          <w:rPr>
            <w:rFonts w:eastAsia="Calibri"/>
            <w:color w:val="0000FF"/>
            <w:lang w:val="en-US"/>
          </w:rPr>
          <w:t>gosuslugi</w:t>
        </w:r>
        <w:r w:rsidRPr="00B57677">
          <w:rPr>
            <w:rFonts w:eastAsia="Calibri"/>
            <w:color w:val="0000FF"/>
          </w:rPr>
          <w:t>.</w:t>
        </w:r>
        <w:r w:rsidRPr="00B57677">
          <w:rPr>
            <w:rFonts w:eastAsia="Calibri"/>
            <w:color w:val="0000FF"/>
            <w:lang w:val="en-US"/>
          </w:rPr>
          <w:t>ru</w:t>
        </w:r>
      </w:hyperlink>
      <w:r w:rsidRPr="007D4EB4">
        <w:t>);</w:t>
      </w:r>
    </w:p>
    <w:p w:rsidR="00944019" w:rsidRPr="007D4EB4" w:rsidRDefault="00944019" w:rsidP="00944019">
      <w:pPr>
        <w:numPr>
          <w:ilvl w:val="0"/>
          <w:numId w:val="2"/>
        </w:numPr>
        <w:tabs>
          <w:tab w:val="num" w:pos="851"/>
        </w:tabs>
        <w:autoSpaceDE w:val="0"/>
        <w:autoSpaceDN w:val="0"/>
        <w:adjustRightInd w:val="0"/>
        <w:ind w:firstLine="709"/>
      </w:pPr>
      <w:r w:rsidRPr="007D4EB4">
        <w:t xml:space="preserve">б) выбрать кнопку «Войти» и пройти процедуру идентификации в ЕСИА; </w:t>
      </w:r>
    </w:p>
    <w:p w:rsidR="00944019" w:rsidRPr="007D4EB4" w:rsidRDefault="00944019" w:rsidP="00944019">
      <w:pPr>
        <w:numPr>
          <w:ilvl w:val="0"/>
          <w:numId w:val="2"/>
        </w:numPr>
        <w:tabs>
          <w:tab w:val="num" w:pos="851"/>
        </w:tabs>
        <w:autoSpaceDE w:val="0"/>
        <w:autoSpaceDN w:val="0"/>
        <w:adjustRightInd w:val="0"/>
        <w:ind w:firstLine="709"/>
      </w:pPr>
      <w:r w:rsidRPr="007D4EB4">
        <w:t>в) заполнить портальную форму запроса (заявления) на оказание муниципальной услуги;</w:t>
      </w:r>
    </w:p>
    <w:p w:rsidR="00944019" w:rsidRPr="007D4EB4" w:rsidRDefault="00944019" w:rsidP="00944019">
      <w:pPr>
        <w:numPr>
          <w:ilvl w:val="0"/>
          <w:numId w:val="2"/>
        </w:numPr>
        <w:tabs>
          <w:tab w:val="num" w:pos="851"/>
        </w:tabs>
        <w:autoSpaceDE w:val="0"/>
        <w:autoSpaceDN w:val="0"/>
        <w:adjustRightInd w:val="0"/>
        <w:ind w:firstLine="709"/>
      </w:pPr>
      <w:r w:rsidRPr="007D4EB4">
        <w:t>г) подписать запрос (заявление) усиленной квалифицированной электронной подписью (пункт касается только юридических лиц);</w:t>
      </w:r>
    </w:p>
    <w:p w:rsidR="00944019" w:rsidRPr="007D4EB4" w:rsidRDefault="00944019" w:rsidP="00944019">
      <w:pPr>
        <w:numPr>
          <w:ilvl w:val="0"/>
          <w:numId w:val="2"/>
        </w:numPr>
        <w:tabs>
          <w:tab w:val="num" w:pos="851"/>
        </w:tabs>
        <w:autoSpaceDE w:val="0"/>
        <w:autoSpaceDN w:val="0"/>
        <w:adjustRightInd w:val="0"/>
        <w:ind w:firstLine="709"/>
      </w:pPr>
      <w:r w:rsidRPr="007D4EB4">
        <w:t xml:space="preserve">г) загрузить файлы необходимых документов в электронном виде; </w:t>
      </w:r>
    </w:p>
    <w:p w:rsidR="00944019" w:rsidRPr="007D4EB4" w:rsidRDefault="00944019" w:rsidP="00944019">
      <w:pPr>
        <w:numPr>
          <w:ilvl w:val="0"/>
          <w:numId w:val="2"/>
        </w:numPr>
        <w:tabs>
          <w:tab w:val="num" w:pos="851"/>
        </w:tabs>
        <w:autoSpaceDE w:val="0"/>
        <w:autoSpaceDN w:val="0"/>
        <w:adjustRightInd w:val="0"/>
        <w:ind w:firstLine="709"/>
      </w:pPr>
      <w:r w:rsidRPr="007D4EB4">
        <w:t>д) завершить процедуру подачи документов, выбрав кнопку «Подать заявление».</w:t>
      </w:r>
    </w:p>
    <w:p w:rsidR="00944019" w:rsidRPr="007D4EB4" w:rsidRDefault="00944019" w:rsidP="00944019">
      <w:pPr>
        <w:numPr>
          <w:ilvl w:val="0"/>
          <w:numId w:val="2"/>
        </w:numPr>
        <w:tabs>
          <w:tab w:val="num" w:pos="851"/>
        </w:tabs>
        <w:autoSpaceDE w:val="0"/>
        <w:autoSpaceDN w:val="0"/>
        <w:adjustRightInd w:val="0"/>
        <w:ind w:firstLine="709"/>
      </w:pPr>
      <w:r w:rsidRPr="007D4EB4">
        <w:t>2.1</w:t>
      </w:r>
      <w:r w:rsidR="005505CA">
        <w:t>0</w:t>
      </w:r>
      <w:r w:rsidRPr="007D4EB4">
        <w:t>.</w:t>
      </w:r>
      <w:r w:rsidR="005505CA">
        <w:t>7</w:t>
      </w:r>
      <w:r w:rsidRPr="007D4EB4">
        <w:t xml:space="preserve">. Заявителю </w:t>
      </w:r>
      <w:r w:rsidR="002A0F24">
        <w:t>-</w:t>
      </w:r>
      <w:r w:rsidRPr="007D4EB4">
        <w:t xml:space="preserve"> физическому лицу</w:t>
      </w:r>
      <w:r w:rsidR="00072B7E">
        <w:t>,</w:t>
      </w:r>
      <w:r w:rsidRPr="007D4EB4">
        <w:t xml:space="preserve"> при обращении за предоставлением муниципальной услуги с использованием ЕПГУ, РПГУ, прошедшему процесс идентификации, не требуется дополнительного подписания заявления любым видом электронной подписи.</w:t>
      </w:r>
    </w:p>
    <w:p w:rsidR="00944019" w:rsidRPr="005505CA" w:rsidRDefault="00944019" w:rsidP="00944019">
      <w:pPr>
        <w:numPr>
          <w:ilvl w:val="0"/>
          <w:numId w:val="2"/>
        </w:numPr>
        <w:tabs>
          <w:tab w:val="num" w:pos="851"/>
        </w:tabs>
        <w:autoSpaceDE w:val="0"/>
        <w:autoSpaceDN w:val="0"/>
        <w:adjustRightInd w:val="0"/>
        <w:ind w:firstLine="709"/>
      </w:pPr>
      <w:r w:rsidRPr="007D4EB4">
        <w:t>2.1</w:t>
      </w:r>
      <w:r w:rsidR="005505CA">
        <w:t>0</w:t>
      </w:r>
      <w:r w:rsidRPr="007D4EB4">
        <w:t>.</w:t>
      </w:r>
      <w:r w:rsidR="005505CA">
        <w:t>8</w:t>
      </w:r>
      <w:r w:rsidRPr="007D4EB4">
        <w:t xml:space="preserve">. Документ, удостоверяющий полномочия представителя, выданный представителю заявителя физическим лицом, направляемый в электронной форме, удостоверяется усиленной квалифицированной электронной подписью нотариуса в соответствии с требованиями к формату изготовленного нотариусом электронного документа, утвержденными приказом Министерства юстиции Российской Федерации от 30.09.2020 № 227 </w:t>
      </w:r>
      <w:r w:rsidRPr="007D4EB4">
        <w:rPr>
          <w:color w:val="000000" w:themeColor="text1"/>
        </w:rPr>
        <w:t>«Об утверждении требований к формату нотариально оформляемого документа в электронной форме»</w:t>
      </w:r>
      <w:r w:rsidRPr="007D4EB4">
        <w:rPr>
          <w:color w:val="000000" w:themeColor="text1"/>
          <w:vertAlign w:val="superscript"/>
        </w:rPr>
        <w:footnoteReference w:id="1"/>
      </w:r>
      <w:r w:rsidRPr="007D4EB4">
        <w:rPr>
          <w:color w:val="000000" w:themeColor="text1"/>
        </w:rPr>
        <w:t>.</w:t>
      </w:r>
    </w:p>
    <w:p w:rsidR="005505CA" w:rsidRDefault="005505CA" w:rsidP="005505CA">
      <w:pPr>
        <w:pStyle w:val="af2"/>
        <w:numPr>
          <w:ilvl w:val="0"/>
          <w:numId w:val="2"/>
        </w:numPr>
      </w:pPr>
      <w:r>
        <w:t xml:space="preserve">            2.10.9. Муниципальная услуга предоставляется в МФЦ в части: </w:t>
      </w:r>
    </w:p>
    <w:p w:rsidR="005505CA" w:rsidRDefault="005505CA" w:rsidP="005505CA">
      <w:pPr>
        <w:pStyle w:val="af2"/>
        <w:numPr>
          <w:ilvl w:val="0"/>
          <w:numId w:val="2"/>
        </w:numPr>
        <w:ind w:firstLine="709"/>
      </w:pPr>
      <w:r>
        <w:t xml:space="preserve">- приема, регистрации и передачи в </w:t>
      </w:r>
      <w:r w:rsidR="00E57B06">
        <w:t>Уполномоченный орган</w:t>
      </w:r>
      <w:r>
        <w:t xml:space="preserve"> заявления и документов, необходимых для предоставления муниципальной услуги;</w:t>
      </w:r>
    </w:p>
    <w:p w:rsidR="005505CA" w:rsidRDefault="005505CA" w:rsidP="005505CA">
      <w:pPr>
        <w:pStyle w:val="af2"/>
        <w:numPr>
          <w:ilvl w:val="0"/>
          <w:numId w:val="2"/>
        </w:numPr>
        <w:ind w:firstLine="709"/>
      </w:pPr>
      <w:r>
        <w:t>- выдачи результата предоставления муниципальной услуги.</w:t>
      </w:r>
    </w:p>
    <w:p w:rsidR="005505CA" w:rsidRDefault="005505CA" w:rsidP="005505CA">
      <w:pPr>
        <w:pStyle w:val="af2"/>
        <w:numPr>
          <w:ilvl w:val="0"/>
          <w:numId w:val="2"/>
        </w:numPr>
        <w:ind w:firstLine="709"/>
      </w:pPr>
      <w:r>
        <w:t>Возможность у МФЦ принятия решения об отказе в приеме запроса и документов и (или) информации, необходимых для предоставления муниципальной услуги</w:t>
      </w:r>
      <w:r w:rsidR="00072B7E">
        <w:t>,</w:t>
      </w:r>
      <w:r>
        <w:t xml:space="preserve"> отсутствует.</w:t>
      </w:r>
    </w:p>
    <w:p w:rsidR="00C5179D" w:rsidRPr="007D4EB4" w:rsidRDefault="00C5179D" w:rsidP="00C5179D">
      <w:pPr>
        <w:numPr>
          <w:ilvl w:val="0"/>
          <w:numId w:val="2"/>
        </w:numPr>
        <w:tabs>
          <w:tab w:val="num" w:pos="851"/>
        </w:tabs>
        <w:autoSpaceDE w:val="0"/>
        <w:autoSpaceDN w:val="0"/>
        <w:adjustRightInd w:val="0"/>
        <w:ind w:firstLine="709"/>
      </w:pPr>
      <w:r w:rsidRPr="007D4EB4">
        <w:t>2.1</w:t>
      </w:r>
      <w:r>
        <w:t>0</w:t>
      </w:r>
      <w:r w:rsidRPr="007D4EB4">
        <w:t>.</w:t>
      </w:r>
      <w:r>
        <w:t>10</w:t>
      </w:r>
      <w:r w:rsidRPr="007D4EB4">
        <w:t xml:space="preserve">. При обращении заявителя в МФЦ за получением результата муниципальной услуги МФЦ вправе осуществить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w:t>
      </w:r>
      <w:r w:rsidR="00E57B06">
        <w:t>Уполномоченным органом</w:t>
      </w:r>
      <w:r w:rsidRPr="007D4EB4">
        <w:t>.</w:t>
      </w:r>
    </w:p>
    <w:p w:rsidR="00C5179D" w:rsidRDefault="00C5179D" w:rsidP="00C5179D">
      <w:pPr>
        <w:tabs>
          <w:tab w:val="num" w:pos="0"/>
        </w:tabs>
        <w:autoSpaceDE w:val="0"/>
        <w:autoSpaceDN w:val="0"/>
        <w:adjustRightInd w:val="0"/>
      </w:pPr>
      <w:r w:rsidRPr="007D4EB4">
        <w:t>2.1</w:t>
      </w:r>
      <w:r>
        <w:t>0</w:t>
      </w:r>
      <w:r w:rsidRPr="007D4EB4">
        <w:t>.</w:t>
      </w:r>
      <w:r>
        <w:t>11</w:t>
      </w:r>
      <w:r w:rsidRPr="007D4EB4">
        <w:t>. При обращении за предоставлением</w:t>
      </w:r>
      <w:r w:rsidR="00AD39ED">
        <w:t xml:space="preserve"> муниципальной</w:t>
      </w:r>
      <w:r w:rsidRPr="007D4EB4">
        <w:t xml:space="preserve"> услуги с использованием информационно - телекоммуникационных сетей (далее - ТКС) общего пользования, в том числе сети Интернет, заявление и прилагаемые документы должны быть подписаны соответствующей электронной подписью в соответствии с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r w:rsidRPr="007D4EB4">
        <w:rPr>
          <w:vertAlign w:val="superscript"/>
        </w:rPr>
        <w:t xml:space="preserve"> </w:t>
      </w:r>
      <w:r w:rsidRPr="007D4EB4">
        <w:rPr>
          <w:vertAlign w:val="superscript"/>
        </w:rPr>
        <w:footnoteReference w:id="2"/>
      </w:r>
      <w:r w:rsidRPr="007D4EB4">
        <w:t>.</w:t>
      </w:r>
    </w:p>
    <w:p w:rsidR="004D6C1C" w:rsidRDefault="004D6C1C" w:rsidP="004D6C1C">
      <w:pPr>
        <w:spacing w:line="0" w:lineRule="atLeast"/>
        <w:rPr>
          <w:color w:val="000000" w:themeColor="text1"/>
        </w:rPr>
      </w:pPr>
      <w:r>
        <w:rPr>
          <w:color w:val="000000" w:themeColor="text1"/>
        </w:rPr>
        <w:t>2.10.1</w:t>
      </w:r>
      <w:r w:rsidR="00E57B06">
        <w:rPr>
          <w:color w:val="000000" w:themeColor="text1"/>
        </w:rPr>
        <w:t>2</w:t>
      </w:r>
      <w:r>
        <w:rPr>
          <w:color w:val="000000" w:themeColor="text1"/>
        </w:rPr>
        <w:t xml:space="preserve">. </w:t>
      </w:r>
      <w:r w:rsidRPr="008802F5">
        <w:rPr>
          <w:color w:val="000000" w:themeColor="text1"/>
        </w:rPr>
        <w:t xml:space="preserve">Услуги, необходимые и обязательные для предоставления </w:t>
      </w:r>
      <w:r>
        <w:rPr>
          <w:color w:val="000000" w:themeColor="text1"/>
        </w:rPr>
        <w:t xml:space="preserve">муниципальной </w:t>
      </w:r>
      <w:r w:rsidRPr="008802F5">
        <w:rPr>
          <w:color w:val="000000" w:themeColor="text1"/>
        </w:rPr>
        <w:t>услуги, отсутствуют.</w:t>
      </w:r>
    </w:p>
    <w:p w:rsidR="004D6C1C" w:rsidRDefault="004D6C1C" w:rsidP="004D6C1C">
      <w:pPr>
        <w:spacing w:line="0" w:lineRule="atLeast"/>
        <w:rPr>
          <w:color w:val="000000" w:themeColor="text1"/>
        </w:rPr>
      </w:pPr>
      <w:r>
        <w:rPr>
          <w:color w:val="000000" w:themeColor="text1"/>
        </w:rPr>
        <w:lastRenderedPageBreak/>
        <w:t>2.10.1</w:t>
      </w:r>
      <w:r w:rsidR="00E57B06">
        <w:rPr>
          <w:color w:val="000000" w:themeColor="text1"/>
        </w:rPr>
        <w:t>3</w:t>
      </w:r>
      <w:r>
        <w:rPr>
          <w:color w:val="000000" w:themeColor="text1"/>
        </w:rPr>
        <w:t>. </w:t>
      </w:r>
      <w:r w:rsidRPr="00407056">
        <w:rPr>
          <w:color w:val="000000" w:themeColor="text1"/>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w:t>
      </w:r>
      <w:r>
        <w:rPr>
          <w:color w:val="000000" w:themeColor="text1"/>
        </w:rPr>
        <w:t xml:space="preserve"> </w:t>
      </w:r>
      <w:r w:rsidRPr="00407056">
        <w:rPr>
          <w:color w:val="000000" w:themeColor="text1"/>
        </w:rPr>
        <w:t>муниципальной услуги выразил письменно желание получить запрашиваемые результаты предоставления</w:t>
      </w:r>
      <w:r>
        <w:rPr>
          <w:color w:val="000000" w:themeColor="text1"/>
        </w:rPr>
        <w:t xml:space="preserve"> </w:t>
      </w:r>
      <w:r w:rsidRPr="00407056">
        <w:rPr>
          <w:color w:val="000000" w:themeColor="text1"/>
        </w:rPr>
        <w:t>муниципальной услуги в отношении несовершеннолетнего лично.</w:t>
      </w:r>
    </w:p>
    <w:p w:rsidR="004D6C1C" w:rsidRPr="00F21B51" w:rsidRDefault="004D6C1C" w:rsidP="004D6C1C">
      <w:pPr>
        <w:spacing w:line="0" w:lineRule="atLeast"/>
      </w:pPr>
      <w:r>
        <w:rPr>
          <w:color w:val="000000" w:themeColor="text1"/>
        </w:rPr>
        <w:t>2.10.1</w:t>
      </w:r>
      <w:r w:rsidR="00E57B06">
        <w:rPr>
          <w:color w:val="000000" w:themeColor="text1"/>
        </w:rPr>
        <w:t>4</w:t>
      </w:r>
      <w:r>
        <w:rPr>
          <w:color w:val="000000" w:themeColor="text1"/>
        </w:rPr>
        <w:t>.</w:t>
      </w:r>
      <w:r>
        <w:t> </w:t>
      </w:r>
      <w:r>
        <w:rPr>
          <w:color w:val="000000" w:themeColor="text1"/>
        </w:rPr>
        <w:t>Р</w:t>
      </w:r>
      <w:r w:rsidRPr="00407056">
        <w:rPr>
          <w:color w:val="000000" w:themeColor="text1"/>
        </w:rPr>
        <w:t>езультат</w:t>
      </w:r>
      <w:r>
        <w:rPr>
          <w:color w:val="000000" w:themeColor="text1"/>
        </w:rPr>
        <w:t xml:space="preserve">ы предоставления </w:t>
      </w:r>
      <w:r w:rsidRPr="00407056">
        <w:rPr>
          <w:color w:val="000000" w:themeColor="text1"/>
        </w:rPr>
        <w:t>муниципальной услуги в отношении несовершеннолетнего, оформленны</w:t>
      </w:r>
      <w:r>
        <w:rPr>
          <w:color w:val="000000" w:themeColor="text1"/>
        </w:rPr>
        <w:t>е</w:t>
      </w:r>
      <w:r w:rsidRPr="00407056">
        <w:rPr>
          <w:color w:val="000000" w:themeColor="text1"/>
        </w:rPr>
        <w:t xml:space="preserve"> в форме документа на бумажном носителе</w:t>
      </w:r>
      <w:r>
        <w:rPr>
          <w:color w:val="000000" w:themeColor="text1"/>
        </w:rPr>
        <w:t xml:space="preserve">, могут быть предоставлены </w:t>
      </w:r>
      <w:r w:rsidRPr="00833E25">
        <w:rPr>
          <w:color w:val="000000" w:themeColor="text1"/>
        </w:rPr>
        <w:t>законному представителю несовершеннолетнего, не являющемуся заявителем,</w:t>
      </w:r>
      <w:r>
        <w:rPr>
          <w:color w:val="000000" w:themeColor="text1"/>
        </w:rPr>
        <w:t xml:space="preserve"> в случае если </w:t>
      </w:r>
      <w:r w:rsidRPr="00833E25">
        <w:rPr>
          <w:color w:val="000000" w:themeColor="text1"/>
        </w:rPr>
        <w:t>заявитель, являющийся законным представителем несовершеннолетнего, в момент подачи заявления о предоставлении</w:t>
      </w:r>
      <w:r>
        <w:rPr>
          <w:color w:val="000000" w:themeColor="text1"/>
        </w:rPr>
        <w:t xml:space="preserve"> </w:t>
      </w:r>
      <w:r w:rsidRPr="00833E25">
        <w:rPr>
          <w:color w:val="000000" w:themeColor="text1"/>
        </w:rPr>
        <w:t>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w:t>
      </w:r>
      <w:r>
        <w:rPr>
          <w:color w:val="000000" w:themeColor="text1"/>
        </w:rPr>
        <w:t xml:space="preserve"> муниципальной </w:t>
      </w:r>
      <w:r w:rsidRPr="00833E25">
        <w:rPr>
          <w:color w:val="000000" w:themeColor="text1"/>
        </w:rPr>
        <w:t>услуги в отношении несовершеннолетнего.</w:t>
      </w:r>
      <w:r>
        <w:rPr>
          <w:color w:val="000000" w:themeColor="text1"/>
        </w:rPr>
        <w:t xml:space="preserve"> Результат предоставления муниципальной услуги выдается </w:t>
      </w:r>
      <w:r w:rsidRPr="00833E25">
        <w:rPr>
          <w:color w:val="000000" w:themeColor="text1"/>
        </w:rPr>
        <w:t>законному представителю несовершеннолетнего, не являющемуся заявителем,</w:t>
      </w:r>
      <w:r>
        <w:rPr>
          <w:color w:val="000000" w:themeColor="text1"/>
        </w:rPr>
        <w:t xml:space="preserve"> одним из способов, указанных в пункте 2.3.4. настоящего Административного регламента, в срок, установленный в пунктах 2.4.3. - 2.4.6. </w:t>
      </w:r>
      <w:r w:rsidRPr="00F21B51">
        <w:t>настоящего Административного регламента.</w:t>
      </w:r>
    </w:p>
    <w:p w:rsidR="004D6C1C" w:rsidRPr="00F21B51" w:rsidRDefault="004D6C1C" w:rsidP="004D6C1C">
      <w:pPr>
        <w:spacing w:line="0" w:lineRule="atLeast"/>
      </w:pPr>
      <w:r w:rsidRPr="00F21B51">
        <w:t>2.10.1</w:t>
      </w:r>
      <w:r w:rsidR="00E57B06">
        <w:t>5</w:t>
      </w:r>
      <w:r w:rsidRPr="00F21B51">
        <w:t xml:space="preserve">. Специалист </w:t>
      </w:r>
      <w:r w:rsidRPr="009F719A">
        <w:t>Комитета</w:t>
      </w:r>
      <w:r w:rsidRPr="00F21B51">
        <w:t>, ответственный за предоставление муниципальной услуги, на любой стадии предоставления муниципальной услуги обязан проинформировать заявителя (представителя заявителя) о возможности оценить качество предоставления муниципальной услуги с использованием сети «Интернет».</w:t>
      </w:r>
    </w:p>
    <w:p w:rsidR="004D6C1C" w:rsidRPr="00F21B51" w:rsidRDefault="004D6C1C" w:rsidP="004D6C1C">
      <w:pPr>
        <w:spacing w:line="0" w:lineRule="atLeast"/>
      </w:pPr>
      <w:r w:rsidRPr="00F21B51">
        <w:t xml:space="preserve">Заявитель (представитель заявителя) вправе оценить качество предоставления оцениваемых </w:t>
      </w:r>
      <w:r>
        <w:t xml:space="preserve">муниципальных </w:t>
      </w:r>
      <w:r w:rsidRPr="00F21B51">
        <w:t>услуг с помощью сети «Интернет» после его идентификации с помощью ЕСИА посредством:</w:t>
      </w:r>
    </w:p>
    <w:p w:rsidR="004D6C1C" w:rsidRPr="00F21B51" w:rsidRDefault="004D6C1C" w:rsidP="004D6C1C">
      <w:pPr>
        <w:spacing w:line="0" w:lineRule="atLeast"/>
      </w:pPr>
      <w:r w:rsidRPr="00F21B51">
        <w:t>- опросной формы, размещенной в личном кабинете ЕПГУ;</w:t>
      </w:r>
    </w:p>
    <w:p w:rsidR="004D6C1C" w:rsidRPr="00F21B51" w:rsidRDefault="004D6C1C" w:rsidP="004D6C1C">
      <w:pPr>
        <w:spacing w:line="0" w:lineRule="atLeast"/>
      </w:pPr>
      <w:r w:rsidRPr="00F21B51">
        <w:t xml:space="preserve">- на специализированном сайте («Ваш контроль»), который обеспечивает возможность оценки гражданином качества предоставления оцениваемых </w:t>
      </w:r>
      <w:r>
        <w:t xml:space="preserve">муниципальных </w:t>
      </w:r>
      <w:r w:rsidRPr="00F21B51">
        <w:t>услуг по критериям, определенным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Pr="00F21B51">
        <w:rPr>
          <w:rStyle w:val="a6"/>
        </w:rPr>
        <w:footnoteReference w:id="3"/>
      </w:r>
      <w:r w:rsidRPr="00F21B51">
        <w:t>, а также размещение его отзыва о качестве предоставления оцениваемой</w:t>
      </w:r>
      <w:r>
        <w:t xml:space="preserve"> муниципальной</w:t>
      </w:r>
      <w:r w:rsidRPr="00F21B51">
        <w:t xml:space="preserve"> услуги.</w:t>
      </w:r>
    </w:p>
    <w:p w:rsidR="006233C1" w:rsidRPr="007D4EB4" w:rsidRDefault="006233C1" w:rsidP="00C5179D">
      <w:pPr>
        <w:tabs>
          <w:tab w:val="num" w:pos="0"/>
        </w:tabs>
        <w:autoSpaceDE w:val="0"/>
        <w:autoSpaceDN w:val="0"/>
        <w:adjustRightInd w:val="0"/>
      </w:pPr>
    </w:p>
    <w:p w:rsidR="003902ED" w:rsidRPr="00425845" w:rsidRDefault="00D724F3" w:rsidP="00944019">
      <w:pPr>
        <w:autoSpaceDE w:val="0"/>
        <w:autoSpaceDN w:val="0"/>
        <w:adjustRightInd w:val="0"/>
        <w:ind w:firstLine="0"/>
        <w:jc w:val="center"/>
        <w:rPr>
          <w:b/>
          <w:color w:val="000000" w:themeColor="text1"/>
        </w:rPr>
      </w:pPr>
      <w:r w:rsidRPr="00425845">
        <w:rPr>
          <w:b/>
        </w:rPr>
        <w:t>2.11.</w:t>
      </w:r>
      <w:r w:rsidR="003902ED" w:rsidRPr="00425845">
        <w:rPr>
          <w:b/>
        </w:rPr>
        <w:t xml:space="preserve"> Исчерпывающий перечень документов, необходимых для предоставления</w:t>
      </w:r>
      <w:r w:rsidR="003902ED" w:rsidRPr="00425845">
        <w:rPr>
          <w:b/>
          <w:color w:val="000000" w:themeColor="text1"/>
        </w:rPr>
        <w:t xml:space="preserve"> </w:t>
      </w:r>
      <w:r w:rsidRPr="00425845">
        <w:rPr>
          <w:b/>
          <w:color w:val="000000" w:themeColor="text1"/>
        </w:rPr>
        <w:t xml:space="preserve">                       </w:t>
      </w:r>
      <w:r w:rsidR="003902ED" w:rsidRPr="00425845">
        <w:rPr>
          <w:b/>
          <w:color w:val="000000" w:themeColor="text1"/>
        </w:rPr>
        <w:t>муниципальной услуги</w:t>
      </w:r>
    </w:p>
    <w:p w:rsidR="00F76D01" w:rsidRPr="00393EE7" w:rsidRDefault="00F76D01" w:rsidP="00F76D01">
      <w:pPr>
        <w:tabs>
          <w:tab w:val="left" w:pos="1492"/>
        </w:tabs>
        <w:spacing w:line="234" w:lineRule="auto"/>
      </w:pPr>
      <w:r>
        <w:t>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r w:rsidRPr="00971B02">
        <w:t xml:space="preserve"> </w:t>
      </w:r>
      <w:r>
        <w:t xml:space="preserve">приведен </w:t>
      </w:r>
      <w:r w:rsidRPr="003C76E3">
        <w:t xml:space="preserve">в </w:t>
      </w:r>
      <w:r w:rsidRPr="00393EE7">
        <w:t>Приложении № 3 к настоящему Административному регламенту.</w:t>
      </w:r>
    </w:p>
    <w:p w:rsidR="00F76D01" w:rsidRDefault="00F76D01" w:rsidP="00B75306">
      <w:pPr>
        <w:tabs>
          <w:tab w:val="left" w:pos="1492"/>
        </w:tabs>
      </w:pPr>
      <w:r w:rsidRPr="00393EE7">
        <w:lastRenderedPageBreak/>
        <w:t>2.11.2.</w:t>
      </w:r>
      <w:r>
        <w:t> </w:t>
      </w:r>
      <w:r w:rsidR="005F1437" w:rsidRPr="00307DD3">
        <w:t>Формы запроса о предоставлении муниципальной услуги и документов, необходимых для предоставления муниципальной услуги,</w:t>
      </w:r>
      <w:r w:rsidR="005F1437">
        <w:t xml:space="preserve"> а также способы подачи запроса</w:t>
      </w:r>
      <w:r w:rsidR="005F1437" w:rsidRPr="00307DD3">
        <w:t xml:space="preserve"> приведены в Приложении № 5 к</w:t>
      </w:r>
      <w:r w:rsidR="005F1437">
        <w:t xml:space="preserve"> настоящему Административному регламенту.</w:t>
      </w:r>
    </w:p>
    <w:p w:rsidR="00B75306" w:rsidRPr="00F3572F" w:rsidRDefault="00B75306" w:rsidP="00B75306">
      <w:pPr>
        <w:pStyle w:val="4"/>
        <w:spacing w:before="0" w:after="0"/>
        <w:rPr>
          <w:b/>
        </w:rPr>
      </w:pPr>
      <w:r w:rsidRPr="00D92F2B">
        <w:t>2.</w:t>
      </w:r>
      <w:r>
        <w:t>11</w:t>
      </w:r>
      <w:r w:rsidRPr="00D92F2B">
        <w:t>.</w:t>
      </w:r>
      <w:r>
        <w:t>3</w:t>
      </w:r>
      <w:r w:rsidRPr="00D92F2B">
        <w:t>.</w:t>
      </w:r>
      <w:r>
        <w:t> </w:t>
      </w:r>
      <w:r w:rsidRPr="00D92F2B">
        <w:t>Документы, находящиеся в распоряжении Комитета, в отношении которых направление межведомственных запросов не требуется</w:t>
      </w:r>
      <w:r>
        <w:t>:</w:t>
      </w:r>
    </w:p>
    <w:p w:rsidR="00B75306" w:rsidRDefault="00B75306" w:rsidP="00B75306">
      <w:r>
        <w:t>- в</w:t>
      </w:r>
      <w:r w:rsidRPr="00733866">
        <w:t xml:space="preserve"> случае обращения с заявлением о предоставлении разрешения на условно разрешенный вид использования земельного участка или объекта капитального строительства</w:t>
      </w:r>
      <w:r>
        <w:t xml:space="preserve">, </w:t>
      </w:r>
      <w:r w:rsidRPr="00D25768">
        <w:t>если условно разрешенный вид использования земельного участка или объекта капитального строительства</w:t>
      </w:r>
      <w:r>
        <w:t xml:space="preserve"> </w:t>
      </w:r>
      <w:r w:rsidRPr="00D25768">
        <w:t>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w:t>
      </w:r>
      <w:r>
        <w:t xml:space="preserve"> лица, </w:t>
      </w:r>
      <w:r w:rsidRPr="00E96811">
        <w:t>индивидуальн</w:t>
      </w:r>
      <w:r>
        <w:t>ого</w:t>
      </w:r>
      <w:r w:rsidRPr="00E96811">
        <w:t xml:space="preserve"> предпринимател</w:t>
      </w:r>
      <w:r>
        <w:t>я,</w:t>
      </w:r>
      <w:r w:rsidRPr="00D25768">
        <w:t xml:space="preserve"> юридического лица, заинтересованного в предоставлении разрешения на условно разрешенный вид использования</w:t>
      </w:r>
      <w:r w:rsidRPr="00733866">
        <w:t>:</w:t>
      </w:r>
    </w:p>
    <w:p w:rsidR="00B75306" w:rsidRDefault="00B75306" w:rsidP="00B75306">
      <w:pPr>
        <w:spacing w:line="237" w:lineRule="auto"/>
      </w:pPr>
      <w:r>
        <w:t>а)</w:t>
      </w:r>
      <w:r w:rsidR="00AD381E">
        <w:t> </w:t>
      </w:r>
      <w:r>
        <w:t>копия протокола общественных обсуждений или публичных слушаний, подтверждающего, что условно разрешенный вид использования включен в градостроительный регламент в установленном для внесения изменений в правила землепользования и застройки порядке по инициативе заявителя.</w:t>
      </w:r>
    </w:p>
    <w:p w:rsidR="0008110D" w:rsidRDefault="0008110D" w:rsidP="0008110D">
      <w:pPr>
        <w:autoSpaceDE w:val="0"/>
        <w:autoSpaceDN w:val="0"/>
        <w:adjustRightInd w:val="0"/>
        <w:rPr>
          <w:color w:val="000000" w:themeColor="text1"/>
        </w:rPr>
      </w:pPr>
      <w:r w:rsidRPr="00E13986">
        <w:rPr>
          <w:color w:val="000000" w:themeColor="text1"/>
        </w:rPr>
        <w:t>2.</w:t>
      </w:r>
      <w:r>
        <w:rPr>
          <w:color w:val="000000" w:themeColor="text1"/>
        </w:rPr>
        <w:t>11</w:t>
      </w:r>
      <w:r w:rsidRPr="00E13986">
        <w:rPr>
          <w:color w:val="000000" w:themeColor="text1"/>
        </w:rPr>
        <w:t>.</w:t>
      </w:r>
      <w:r>
        <w:rPr>
          <w:color w:val="000000" w:themeColor="text1"/>
        </w:rPr>
        <w:t>4</w:t>
      </w:r>
      <w:r w:rsidRPr="00E13986">
        <w:rPr>
          <w:color w:val="000000" w:themeColor="text1"/>
        </w:rPr>
        <w:t>. Запрещается требовать от заявителя:</w:t>
      </w:r>
    </w:p>
    <w:p w:rsidR="0008110D" w:rsidRDefault="0008110D" w:rsidP="0008110D">
      <w:pPr>
        <w:autoSpaceDE w:val="0"/>
        <w:autoSpaceDN w:val="0"/>
        <w:adjustRightInd w:val="0"/>
      </w:pPr>
      <w: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08110D" w:rsidRDefault="0008110D" w:rsidP="0008110D">
      <w:pPr>
        <w:autoSpaceDE w:val="0"/>
        <w:autoSpaceDN w:val="0"/>
        <w:adjustRightInd w:val="0"/>
      </w:pPr>
      <w:r>
        <w:t xml:space="preserve">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1" w:history="1">
        <w:r w:rsidRPr="00BC016A">
          <w:rPr>
            <w:color w:val="000000" w:themeColor="text1"/>
          </w:rPr>
          <w:t>частью 1 статьи 1</w:t>
        </w:r>
      </w:hyperlink>
      <w:r>
        <w:t xml:space="preserve"> Федерального закона </w:t>
      </w:r>
      <w:r w:rsidRPr="004155EB">
        <w:rPr>
          <w:rFonts w:eastAsia="Calibri"/>
          <w:color w:val="000000" w:themeColor="text1"/>
        </w:rPr>
        <w:t>от 27.07.2010 № 210-ФЗ «Об организации предоставления государственных и муниципальных услуг</w:t>
      </w:r>
      <w:r>
        <w:rPr>
          <w:rFonts w:eastAsia="Calibri"/>
          <w:color w:val="000000" w:themeColor="text1"/>
        </w:rPr>
        <w:t xml:space="preserve">» </w:t>
      </w:r>
      <w:r>
        <w:t xml:space="preserve">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12" w:history="1">
        <w:r w:rsidRPr="00735001">
          <w:rPr>
            <w:color w:val="000000" w:themeColor="text1"/>
          </w:rPr>
          <w:t>частью 6</w:t>
        </w:r>
      </w:hyperlink>
      <w:r w:rsidRPr="00735001">
        <w:rPr>
          <w:color w:val="000000" w:themeColor="text1"/>
        </w:rPr>
        <w:t xml:space="preserve"> </w:t>
      </w:r>
      <w:r>
        <w:t xml:space="preserve"> статьи 7 Федерального закона </w:t>
      </w:r>
      <w:r w:rsidRPr="004155EB">
        <w:rPr>
          <w:rFonts w:eastAsia="Calibri"/>
          <w:color w:val="000000" w:themeColor="text1"/>
        </w:rPr>
        <w:t>от 27.07.2010 № 210-ФЗ «Об организации предоставления государственных и муниципальных услуг</w:t>
      </w:r>
      <w:r>
        <w:rPr>
          <w:rFonts w:eastAsia="Calibri"/>
          <w:color w:val="000000" w:themeColor="text1"/>
        </w:rPr>
        <w:t>»</w:t>
      </w:r>
      <w:r>
        <w:t xml:space="preserve">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08110D" w:rsidRDefault="0008110D" w:rsidP="0008110D">
      <w:pPr>
        <w:autoSpaceDE w:val="0"/>
        <w:autoSpaceDN w:val="0"/>
        <w:adjustRightInd w:val="0"/>
      </w:pPr>
      <w:r>
        <w:t xml:space="preserve">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3" w:history="1">
        <w:r w:rsidRPr="00EA5FCB">
          <w:rPr>
            <w:color w:val="000000" w:themeColor="text1"/>
          </w:rPr>
          <w:t>части 1 статьи 9</w:t>
        </w:r>
      </w:hyperlink>
      <w:r>
        <w:t xml:space="preserve"> Федерального закона </w:t>
      </w:r>
      <w:r w:rsidRPr="004155EB">
        <w:rPr>
          <w:rFonts w:eastAsia="Calibri"/>
          <w:color w:val="000000" w:themeColor="text1"/>
        </w:rPr>
        <w:t>от 27.07.2010 № 210-ФЗ «Об организации предоставления государственных и муниципальных услуг</w:t>
      </w:r>
      <w:r>
        <w:rPr>
          <w:rFonts w:eastAsia="Calibri"/>
          <w:color w:val="000000" w:themeColor="text1"/>
        </w:rPr>
        <w:t>»</w:t>
      </w:r>
      <w:r>
        <w:t>;</w:t>
      </w:r>
    </w:p>
    <w:p w:rsidR="0008110D" w:rsidRDefault="0008110D" w:rsidP="0008110D">
      <w:pPr>
        <w:autoSpaceDE w:val="0"/>
        <w:autoSpaceDN w:val="0"/>
        <w:adjustRightInd w:val="0"/>
      </w:pPr>
      <w: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8110D" w:rsidRDefault="0008110D" w:rsidP="0008110D">
      <w:pPr>
        <w:autoSpaceDE w:val="0"/>
        <w:autoSpaceDN w:val="0"/>
        <w:adjustRightInd w:val="0"/>
      </w:pPr>
      <w: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8110D" w:rsidRDefault="0008110D" w:rsidP="0008110D">
      <w:pPr>
        <w:autoSpaceDE w:val="0"/>
        <w:autoSpaceDN w:val="0"/>
        <w:adjustRightInd w:val="0"/>
      </w:pPr>
      <w: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8110D" w:rsidRDefault="0008110D" w:rsidP="0008110D">
      <w:pPr>
        <w:autoSpaceDE w:val="0"/>
        <w:autoSpaceDN w:val="0"/>
        <w:adjustRightInd w:val="0"/>
      </w:pPr>
      <w:r>
        <w:lastRenderedPageBreak/>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08110D" w:rsidRDefault="0008110D" w:rsidP="0008110D">
      <w:pPr>
        <w:autoSpaceDE w:val="0"/>
        <w:autoSpaceDN w:val="0"/>
        <w:adjustRightInd w:val="0"/>
      </w:pPr>
      <w: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w:t>
      </w:r>
      <w:hyperlink r:id="rId14" w:history="1">
        <w:r w:rsidRPr="00EA5FCB">
          <w:rPr>
            <w:color w:val="000000" w:themeColor="text1"/>
          </w:rPr>
          <w:t>частью 1.1 статьи 16</w:t>
        </w:r>
      </w:hyperlink>
      <w:r>
        <w:t xml:space="preserve"> Федерального закона </w:t>
      </w:r>
      <w:r w:rsidRPr="004155EB">
        <w:rPr>
          <w:rFonts w:eastAsia="Calibri"/>
          <w:color w:val="000000" w:themeColor="text1"/>
        </w:rPr>
        <w:t>от 27.07.2010 № 210-ФЗ «Об организации предоставления государственных и муниципальных услуг</w:t>
      </w:r>
      <w:r>
        <w:rPr>
          <w:rFonts w:eastAsia="Calibri"/>
          <w:color w:val="000000" w:themeColor="text1"/>
        </w:rPr>
        <w:t>»</w:t>
      </w:r>
      <w:r>
        <w:t xml:space="preserve">,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5" w:history="1">
        <w:r w:rsidRPr="00EA5FCB">
          <w:rPr>
            <w:color w:val="000000" w:themeColor="text1"/>
          </w:rPr>
          <w:t>частью 1.1 статьи 16</w:t>
        </w:r>
      </w:hyperlink>
      <w:r>
        <w:t xml:space="preserve"> Федерального закона </w:t>
      </w:r>
      <w:r w:rsidRPr="004155EB">
        <w:rPr>
          <w:rFonts w:eastAsia="Calibri"/>
          <w:color w:val="000000" w:themeColor="text1"/>
        </w:rPr>
        <w:t>от 27.07.2010 № 210-ФЗ «Об организации предоставления государственных и муниципальных услуг</w:t>
      </w:r>
      <w:r>
        <w:rPr>
          <w:rFonts w:eastAsia="Calibri"/>
          <w:color w:val="000000" w:themeColor="text1"/>
        </w:rPr>
        <w:t>»</w:t>
      </w:r>
      <w:r>
        <w:t>, уведомляется заявитель, а также приносятся извинения за доставленные неудобства;</w:t>
      </w:r>
    </w:p>
    <w:p w:rsidR="0008110D" w:rsidRPr="003A72E9" w:rsidRDefault="0008110D" w:rsidP="008500A9">
      <w:r w:rsidRPr="00B72D5F">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F76D01" w:rsidRDefault="00F76D01" w:rsidP="008500A9">
      <w:pPr>
        <w:autoSpaceDE w:val="0"/>
        <w:autoSpaceDN w:val="0"/>
        <w:adjustRightInd w:val="0"/>
        <w:ind w:firstLine="0"/>
        <w:jc w:val="center"/>
        <w:rPr>
          <w:color w:val="000000" w:themeColor="text1"/>
        </w:rPr>
      </w:pPr>
    </w:p>
    <w:p w:rsidR="009D3149" w:rsidRPr="00245047" w:rsidRDefault="009D3149" w:rsidP="008500A9">
      <w:pPr>
        <w:pStyle w:val="3"/>
        <w:spacing w:before="0" w:after="0"/>
        <w:jc w:val="center"/>
        <w:rPr>
          <w:rFonts w:cs="Times New Roman"/>
          <w:b/>
        </w:rPr>
      </w:pPr>
      <w:r w:rsidRPr="00245047">
        <w:rPr>
          <w:rFonts w:cs="Times New Roman"/>
          <w:b/>
          <w:spacing w:val="-1"/>
        </w:rPr>
        <w:t>2</w:t>
      </w:r>
      <w:r w:rsidRPr="00916994">
        <w:rPr>
          <w:rFonts w:cs="Times New Roman"/>
          <w:spacing w:val="-1"/>
        </w:rPr>
        <w:t>.</w:t>
      </w:r>
      <w:r w:rsidRPr="00245047">
        <w:rPr>
          <w:rFonts w:cs="Times New Roman"/>
          <w:b/>
          <w:spacing w:val="-1"/>
        </w:rPr>
        <w:t xml:space="preserve">12. </w:t>
      </w:r>
      <w:r w:rsidRPr="00245047">
        <w:rPr>
          <w:rFonts w:cs="Times New Roman"/>
          <w:b/>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8500A9" w:rsidRPr="00245047" w:rsidRDefault="008500A9" w:rsidP="008500A9">
      <w:pPr>
        <w:rPr>
          <w:b/>
          <w:lang w:eastAsia="ar-SA"/>
        </w:rPr>
      </w:pPr>
    </w:p>
    <w:p w:rsidR="009D3149" w:rsidRDefault="009D3149" w:rsidP="009D3149">
      <w:pPr>
        <w:pStyle w:val="3"/>
        <w:spacing w:before="0" w:after="0"/>
      </w:pPr>
      <w:r>
        <w:t>2</w:t>
      </w:r>
      <w:r w:rsidRPr="00B10AF6">
        <w:t>.</w:t>
      </w:r>
      <w:r>
        <w:t>12</w:t>
      </w:r>
      <w:r w:rsidRPr="00B10AF6">
        <w:t>.</w:t>
      </w:r>
      <w:r>
        <w:t>1</w:t>
      </w:r>
      <w:r w:rsidRPr="00B10AF6">
        <w:t xml:space="preserve">. </w:t>
      </w:r>
      <w:r>
        <w:t xml:space="preserve">Основанием для отказа в приеме запроса и документов, необходимых для предоставления муниципальной услуги </w:t>
      </w:r>
      <w:r w:rsidR="009407A9">
        <w:t>по предоставлению разрешения на условно разрешенный вид использования</w:t>
      </w:r>
      <w:r w:rsidR="009407A9" w:rsidRPr="009407A9">
        <w:t xml:space="preserve"> </w:t>
      </w:r>
      <w:r w:rsidR="009407A9" w:rsidRPr="00061618">
        <w:t>земельного участка или объекта капитального строительства</w:t>
      </w:r>
      <w:r w:rsidR="009407A9">
        <w:t xml:space="preserve"> </w:t>
      </w:r>
      <w:r>
        <w:t xml:space="preserve">при подаче заявления на бумажном носителе посредством личного обращения в </w:t>
      </w:r>
      <w:r w:rsidR="00C27B0B">
        <w:t>Уполномоченный орган</w:t>
      </w:r>
      <w:r>
        <w:t>, в том числе через МФЦ, либо посредством почтового отправления с уведомлением о вручении, является:</w:t>
      </w:r>
    </w:p>
    <w:p w:rsidR="009D3149" w:rsidRDefault="009D3149" w:rsidP="009D3149">
      <w:pPr>
        <w:tabs>
          <w:tab w:val="left" w:pos="-284"/>
        </w:tabs>
        <w:ind w:right="20" w:firstLine="704"/>
      </w:pPr>
      <w:r>
        <w:t>1) отсутствие у заявителя или представителя заявителя документа, удостоверяющего личность и (или) доверенности, заверенной надлежащим образом, если обращается представитель заявителя (при личном обращении в орган, предоставляющий муниципальную услугу, в том числе через МФЦ);</w:t>
      </w:r>
    </w:p>
    <w:p w:rsidR="009D3149" w:rsidRDefault="009D3149" w:rsidP="009D3149">
      <w:pPr>
        <w:tabs>
          <w:tab w:val="left" w:pos="-284"/>
        </w:tabs>
        <w:spacing w:line="236" w:lineRule="auto"/>
        <w:ind w:right="20" w:firstLine="704"/>
      </w:pPr>
      <w:r>
        <w:t>2) заявление о предоставлении</w:t>
      </w:r>
      <w:r w:rsidR="009B17BA">
        <w:t xml:space="preserve"> муниципальной</w:t>
      </w:r>
      <w:r>
        <w:t xml:space="preserve"> услуги подано в орган, в полномочия которого не входит предоставление услуги;</w:t>
      </w:r>
    </w:p>
    <w:p w:rsidR="009D3149" w:rsidRDefault="009D3149" w:rsidP="009D3149">
      <w:pPr>
        <w:tabs>
          <w:tab w:val="left" w:pos="-284"/>
        </w:tabs>
        <w:spacing w:line="236" w:lineRule="auto"/>
        <w:ind w:right="20" w:firstLine="704"/>
      </w:pPr>
      <w:r>
        <w:t xml:space="preserve">3) неполное заполнение обязательных полей в форме заявления о предоставлении </w:t>
      </w:r>
      <w:r w:rsidR="009B17BA">
        <w:t xml:space="preserve">муниципальной </w:t>
      </w:r>
      <w:r>
        <w:t>услуги (недостоверное, неправильное);</w:t>
      </w:r>
    </w:p>
    <w:p w:rsidR="009D3149" w:rsidRDefault="009D3149" w:rsidP="009D3149">
      <w:pPr>
        <w:tabs>
          <w:tab w:val="left" w:pos="-284"/>
        </w:tabs>
        <w:spacing w:line="236" w:lineRule="auto"/>
        <w:ind w:right="20" w:firstLine="704"/>
      </w:pPr>
      <w:r>
        <w:t>4) представление неполного комплекта документов, указанных в пункт</w:t>
      </w:r>
      <w:r w:rsidR="009B17BA">
        <w:t>ах</w:t>
      </w:r>
      <w:r>
        <w:t xml:space="preserve"> </w:t>
      </w:r>
      <w:r w:rsidR="009B17BA" w:rsidRPr="0041060F">
        <w:t>1-</w:t>
      </w:r>
      <w:r w:rsidR="0041060F" w:rsidRPr="0041060F">
        <w:t>6</w:t>
      </w:r>
      <w:r w:rsidR="009B17BA" w:rsidRPr="0041060F">
        <w:t xml:space="preserve"> Приложения № 3</w:t>
      </w:r>
      <w:r>
        <w:t xml:space="preserve"> настоящего Административного регламента, подлежащих обязательному представлению заявителем;</w:t>
      </w:r>
    </w:p>
    <w:p w:rsidR="009D3149" w:rsidRDefault="009D3149" w:rsidP="009D3149">
      <w:pPr>
        <w:tabs>
          <w:tab w:val="left" w:pos="-284"/>
        </w:tabs>
        <w:spacing w:line="236" w:lineRule="auto"/>
        <w:ind w:right="20" w:firstLine="704"/>
      </w:pPr>
      <w:r>
        <w:t xml:space="preserve">5) представленные документы утратили силу на момент обращения за </w:t>
      </w:r>
      <w:r w:rsidR="009407A9">
        <w:t xml:space="preserve">муниципальной </w:t>
      </w:r>
      <w:r>
        <w:t>услугой (</w:t>
      </w:r>
      <w:r w:rsidRPr="00514E63">
        <w:t xml:space="preserve">сведения документа, удостоверяющего личность; документ, удостоверяющий полномочия представителя заявителя, в случае обращения за предоставлением </w:t>
      </w:r>
      <w:r w:rsidR="005928C5">
        <w:t xml:space="preserve">муниципальной </w:t>
      </w:r>
      <w:r w:rsidRPr="00514E63">
        <w:t>услуги указанным лицом</w:t>
      </w:r>
      <w:r>
        <w:t>);</w:t>
      </w:r>
    </w:p>
    <w:p w:rsidR="009D3149" w:rsidRDefault="009D3149" w:rsidP="009D3149">
      <w:pPr>
        <w:tabs>
          <w:tab w:val="left" w:pos="-284"/>
        </w:tabs>
        <w:spacing w:line="236" w:lineRule="auto"/>
        <w:ind w:right="20" w:firstLine="704"/>
      </w:pPr>
      <w:r>
        <w:t xml:space="preserve">6) </w:t>
      </w:r>
      <w:r w:rsidRPr="00514E63">
        <w:t>представленные документы содержат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r>
        <w:t>.</w:t>
      </w:r>
    </w:p>
    <w:p w:rsidR="009D3149" w:rsidRDefault="009D3149" w:rsidP="004A6163">
      <w:pPr>
        <w:tabs>
          <w:tab w:val="left" w:pos="-284"/>
        </w:tabs>
        <w:ind w:right="20" w:firstLine="704"/>
      </w:pPr>
      <w:r>
        <w:t xml:space="preserve">Основания для принятия решения об отказе в приеме заявления о выдаче дубликата </w:t>
      </w:r>
      <w:r w:rsidRPr="00061618">
        <w:t xml:space="preserve">решения о предоставлении разрешения на условно разрешенный вид использования земельного </w:t>
      </w:r>
      <w:r w:rsidRPr="00061618">
        <w:lastRenderedPageBreak/>
        <w:t xml:space="preserve">участка или объекта капитального строительства либо </w:t>
      </w:r>
      <w:r>
        <w:t xml:space="preserve">дубликата </w:t>
      </w:r>
      <w:r w:rsidRPr="00061618">
        <w:t>решения об отказе в предоставлении разрешения на условно разрешенный вид использования земельного участка или объекта капитального строительства</w:t>
      </w:r>
      <w:r>
        <w:t xml:space="preserve">, об исправлении опечаток и </w:t>
      </w:r>
      <w:r>
        <w:rPr>
          <w:lang w:eastAsia="ar-SA"/>
        </w:rPr>
        <w:t>(или)</w:t>
      </w:r>
      <w:r>
        <w:t xml:space="preserve"> ошибок отсутствуют.</w:t>
      </w:r>
    </w:p>
    <w:p w:rsidR="009D3149" w:rsidRPr="00B10AF6" w:rsidRDefault="009D3149" w:rsidP="004A6163">
      <w:pPr>
        <w:pStyle w:val="3"/>
        <w:spacing w:before="0" w:after="0"/>
      </w:pPr>
      <w:r w:rsidRPr="00B10AF6">
        <w:t>2.</w:t>
      </w:r>
      <w:r w:rsidR="004A6163">
        <w:t>12</w:t>
      </w:r>
      <w:r w:rsidRPr="00B10AF6">
        <w:t>.</w:t>
      </w:r>
      <w:r>
        <w:t>2</w:t>
      </w:r>
      <w:r w:rsidRPr="00B10AF6">
        <w:t xml:space="preserve">. </w:t>
      </w:r>
      <w:r>
        <w:t>Основанием для отказа в приеме документов, необходимых для предоставления муниципальной услуги</w:t>
      </w:r>
      <w:r w:rsidR="004A6163" w:rsidRPr="004A6163">
        <w:t xml:space="preserve"> </w:t>
      </w:r>
      <w:r w:rsidR="004A6163">
        <w:t>по предоставлению разрешения на условно разрешенный вид использования</w:t>
      </w:r>
      <w:r w:rsidR="004A6163" w:rsidRPr="009407A9">
        <w:t xml:space="preserve"> </w:t>
      </w:r>
      <w:r w:rsidR="004A6163" w:rsidRPr="00061618">
        <w:t>земельного участка или объекта капитального строительства</w:t>
      </w:r>
      <w:r>
        <w:t>, в электронном виде является:</w:t>
      </w:r>
    </w:p>
    <w:p w:rsidR="009D3149" w:rsidRPr="006251B9" w:rsidRDefault="009D3149" w:rsidP="009D3149">
      <w:pPr>
        <w:tabs>
          <w:tab w:val="left" w:pos="-284"/>
        </w:tabs>
        <w:spacing w:line="236" w:lineRule="auto"/>
        <w:ind w:right="20" w:firstLine="704"/>
        <w:rPr>
          <w:bCs/>
        </w:rPr>
      </w:pPr>
      <w:r w:rsidRPr="006251B9">
        <w:rPr>
          <w:bCs/>
        </w:rPr>
        <w:t>1) подача заявления о предоставлении</w:t>
      </w:r>
      <w:r w:rsidR="005928C5">
        <w:rPr>
          <w:bCs/>
        </w:rPr>
        <w:t xml:space="preserve"> муниципальной </w:t>
      </w:r>
      <w:r w:rsidRPr="006251B9">
        <w:rPr>
          <w:bCs/>
        </w:rPr>
        <w:t xml:space="preserve">услуги и документов, необходимых для предоставления </w:t>
      </w:r>
      <w:r w:rsidR="005928C5">
        <w:rPr>
          <w:bCs/>
        </w:rPr>
        <w:t xml:space="preserve">муниципальной </w:t>
      </w:r>
      <w:r w:rsidRPr="006251B9">
        <w:rPr>
          <w:bCs/>
        </w:rPr>
        <w:t>услуги, в электронной форме с нарушением требований, установленных подразделом 2.1</w:t>
      </w:r>
      <w:r w:rsidR="004A6163">
        <w:rPr>
          <w:bCs/>
        </w:rPr>
        <w:t>0</w:t>
      </w:r>
      <w:r>
        <w:rPr>
          <w:bCs/>
        </w:rPr>
        <w:t>.</w:t>
      </w:r>
      <w:r w:rsidRPr="006251B9">
        <w:rPr>
          <w:bCs/>
        </w:rPr>
        <w:t xml:space="preserve"> настоящего Административного регламента;</w:t>
      </w:r>
    </w:p>
    <w:p w:rsidR="009D3149" w:rsidRPr="006251B9" w:rsidRDefault="009D3149" w:rsidP="009D3149">
      <w:pPr>
        <w:tabs>
          <w:tab w:val="left" w:pos="-284"/>
        </w:tabs>
        <w:spacing w:line="236" w:lineRule="auto"/>
        <w:ind w:right="20" w:firstLine="704"/>
        <w:rPr>
          <w:bCs/>
        </w:rPr>
      </w:pPr>
      <w:r w:rsidRPr="006251B9">
        <w:rPr>
          <w:bCs/>
        </w:rPr>
        <w:t xml:space="preserve">2)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w:t>
      </w:r>
      <w:r w:rsidR="006D3629">
        <w:rPr>
          <w:bCs/>
        </w:rPr>
        <w:t xml:space="preserve">муниципальной </w:t>
      </w:r>
      <w:r w:rsidRPr="006251B9">
        <w:rPr>
          <w:bCs/>
        </w:rPr>
        <w:t>услуги;</w:t>
      </w:r>
    </w:p>
    <w:p w:rsidR="009D3149" w:rsidRPr="006251B9" w:rsidRDefault="009D3149" w:rsidP="009D3149">
      <w:pPr>
        <w:tabs>
          <w:tab w:val="left" w:pos="-284"/>
        </w:tabs>
        <w:spacing w:line="236" w:lineRule="auto"/>
        <w:ind w:right="20" w:firstLine="704"/>
        <w:rPr>
          <w:bCs/>
        </w:rPr>
      </w:pPr>
      <w:r w:rsidRPr="006251B9">
        <w:rPr>
          <w:bCs/>
        </w:rPr>
        <w:t>3) заявление подано лицом, не имеющим полномочий представлять интересы заявителя</w:t>
      </w:r>
      <w:r>
        <w:rPr>
          <w:bCs/>
        </w:rPr>
        <w:t xml:space="preserve"> </w:t>
      </w:r>
      <w:r w:rsidRPr="006251B9">
        <w:rPr>
          <w:bCs/>
        </w:rPr>
        <w:t xml:space="preserve">- отсутствие электронной подписи; </w:t>
      </w:r>
    </w:p>
    <w:p w:rsidR="009D3149" w:rsidRPr="006251B9" w:rsidRDefault="009D3149" w:rsidP="009D3149">
      <w:pPr>
        <w:tabs>
          <w:tab w:val="left" w:pos="-284"/>
        </w:tabs>
        <w:spacing w:line="236" w:lineRule="auto"/>
        <w:ind w:right="20" w:firstLine="704"/>
        <w:rPr>
          <w:bCs/>
        </w:rPr>
      </w:pPr>
      <w:r w:rsidRPr="006251B9">
        <w:rPr>
          <w:bCs/>
        </w:rPr>
        <w:t xml:space="preserve">4) если в результате проверки простой или усиленной квалифицированной электронной подписи выявлено несоблюдение условий признания ее действительности, установленных Федеральным законом от </w:t>
      </w:r>
      <w:r>
        <w:rPr>
          <w:bCs/>
        </w:rPr>
        <w:t>06.04.</w:t>
      </w:r>
      <w:r w:rsidRPr="006251B9">
        <w:rPr>
          <w:bCs/>
        </w:rPr>
        <w:t>2011</w:t>
      </w:r>
      <w:r>
        <w:rPr>
          <w:bCs/>
        </w:rPr>
        <w:t xml:space="preserve"> </w:t>
      </w:r>
      <w:r w:rsidRPr="006251B9">
        <w:rPr>
          <w:bCs/>
        </w:rPr>
        <w:t>№ 63-ФЗ «Об электронной подписи»;</w:t>
      </w:r>
    </w:p>
    <w:p w:rsidR="009D3149" w:rsidRPr="006251B9" w:rsidRDefault="009D3149" w:rsidP="009D3149">
      <w:pPr>
        <w:tabs>
          <w:tab w:val="left" w:pos="-284"/>
        </w:tabs>
        <w:spacing w:line="236" w:lineRule="auto"/>
        <w:ind w:right="20" w:firstLine="704"/>
        <w:rPr>
          <w:bCs/>
        </w:rPr>
      </w:pPr>
      <w:r w:rsidRPr="006251B9">
        <w:rPr>
          <w:bCs/>
        </w:rPr>
        <w:t>5) представленные документы или сведения утратили силу на момент обращения за</w:t>
      </w:r>
      <w:r w:rsidR="001B4911">
        <w:rPr>
          <w:bCs/>
        </w:rPr>
        <w:t xml:space="preserve"> муниципальной</w:t>
      </w:r>
      <w:r w:rsidRPr="006251B9">
        <w:rPr>
          <w:bCs/>
        </w:rPr>
        <w:t xml:space="preserve"> услугой (сведения документа, удостоверяющего личность; документ, удостоверяющий полномочия представителя </w:t>
      </w:r>
      <w:r>
        <w:rPr>
          <w:bCs/>
        </w:rPr>
        <w:t>з</w:t>
      </w:r>
      <w:r w:rsidRPr="006251B9">
        <w:rPr>
          <w:bCs/>
        </w:rPr>
        <w:t xml:space="preserve">аявителя, в случае обращения за предоставлением </w:t>
      </w:r>
      <w:r w:rsidR="001B4911">
        <w:rPr>
          <w:bCs/>
        </w:rPr>
        <w:t xml:space="preserve">муниципальной </w:t>
      </w:r>
      <w:r w:rsidRPr="006251B9">
        <w:rPr>
          <w:bCs/>
        </w:rPr>
        <w:t>услуги указанным лицом);</w:t>
      </w:r>
    </w:p>
    <w:p w:rsidR="009D3149" w:rsidRPr="006251B9" w:rsidRDefault="009D3149" w:rsidP="009D3149">
      <w:pPr>
        <w:tabs>
          <w:tab w:val="left" w:pos="-284"/>
        </w:tabs>
        <w:spacing w:line="236" w:lineRule="auto"/>
        <w:ind w:right="20" w:firstLine="704"/>
        <w:rPr>
          <w:bCs/>
        </w:rPr>
      </w:pPr>
      <w:r w:rsidRPr="006251B9">
        <w:rPr>
          <w:bCs/>
        </w:rPr>
        <w:t xml:space="preserve">6) представление неполного комплекта документов, указанных в </w:t>
      </w:r>
      <w:r w:rsidR="004A6163">
        <w:t>пунктах 1</w:t>
      </w:r>
      <w:r w:rsidR="004A6163" w:rsidRPr="0041060F">
        <w:t>-</w:t>
      </w:r>
      <w:r w:rsidR="0041060F" w:rsidRPr="0041060F">
        <w:t>6</w:t>
      </w:r>
      <w:r w:rsidR="004A6163" w:rsidRPr="0041060F">
        <w:t xml:space="preserve"> Приложения № 3</w:t>
      </w:r>
      <w:r w:rsidR="004A6163">
        <w:t xml:space="preserve"> </w:t>
      </w:r>
      <w:r>
        <w:t>настоящего Административного регламента, подлежащих обязательному представлению заявителем</w:t>
      </w:r>
      <w:r w:rsidRPr="006251B9">
        <w:rPr>
          <w:bCs/>
        </w:rPr>
        <w:t>;</w:t>
      </w:r>
    </w:p>
    <w:p w:rsidR="009D3149" w:rsidRPr="006251B9" w:rsidRDefault="009D3149" w:rsidP="009D3149">
      <w:pPr>
        <w:tabs>
          <w:tab w:val="left" w:pos="-284"/>
        </w:tabs>
        <w:spacing w:line="236" w:lineRule="auto"/>
        <w:ind w:right="20" w:firstLine="704"/>
        <w:rPr>
          <w:bCs/>
        </w:rPr>
      </w:pPr>
      <w:r w:rsidRPr="006251B9">
        <w:rPr>
          <w:bCs/>
        </w:rPr>
        <w:t>7) 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p w:rsidR="009D3149" w:rsidRPr="006251B9" w:rsidRDefault="009D3149" w:rsidP="009D3149">
      <w:pPr>
        <w:tabs>
          <w:tab w:val="left" w:pos="-284"/>
        </w:tabs>
        <w:spacing w:line="236" w:lineRule="auto"/>
        <w:ind w:right="20" w:firstLine="704"/>
        <w:rPr>
          <w:bCs/>
        </w:rPr>
      </w:pPr>
      <w:r w:rsidRPr="006251B9">
        <w:rPr>
          <w:bCs/>
        </w:rPr>
        <w:t xml:space="preserve">8) заявление о предоставлении </w:t>
      </w:r>
      <w:r w:rsidR="001B4911">
        <w:rPr>
          <w:bCs/>
        </w:rPr>
        <w:t xml:space="preserve">муниципальной </w:t>
      </w:r>
      <w:r w:rsidRPr="006251B9">
        <w:rPr>
          <w:bCs/>
        </w:rPr>
        <w:t xml:space="preserve">услуги подано в орган местного самоуправления, в полномочия которого не входит предоставление </w:t>
      </w:r>
      <w:r w:rsidR="001B4911">
        <w:rPr>
          <w:bCs/>
        </w:rPr>
        <w:t xml:space="preserve">муниципальной </w:t>
      </w:r>
      <w:r w:rsidRPr="006251B9">
        <w:rPr>
          <w:bCs/>
        </w:rPr>
        <w:t>услуги;</w:t>
      </w:r>
    </w:p>
    <w:p w:rsidR="009D3149" w:rsidRDefault="009D3149" w:rsidP="009D3149">
      <w:pPr>
        <w:tabs>
          <w:tab w:val="left" w:pos="-284"/>
        </w:tabs>
        <w:spacing w:line="236" w:lineRule="auto"/>
        <w:ind w:right="20" w:firstLine="704"/>
        <w:rPr>
          <w:bCs/>
        </w:rPr>
      </w:pPr>
      <w:r w:rsidRPr="006251B9">
        <w:rPr>
          <w:bCs/>
        </w:rPr>
        <w:t>9) неполное зап</w:t>
      </w:r>
      <w:r>
        <w:rPr>
          <w:bCs/>
        </w:rPr>
        <w:t>олнение полей в форме заявления</w:t>
      </w:r>
      <w:r w:rsidRPr="00FD0E49">
        <w:t xml:space="preserve"> </w:t>
      </w:r>
      <w:r>
        <w:t>о предоставлении муниципальной услуги</w:t>
      </w:r>
      <w:r w:rsidRPr="006251B9">
        <w:rPr>
          <w:bCs/>
        </w:rPr>
        <w:t>, в том числе в интерактивной форме заявления на ЕПГУ, РПГУ.</w:t>
      </w:r>
    </w:p>
    <w:p w:rsidR="009D3149" w:rsidRDefault="009D3149" w:rsidP="009D3149">
      <w:pPr>
        <w:tabs>
          <w:tab w:val="left" w:pos="-284"/>
        </w:tabs>
        <w:spacing w:line="236" w:lineRule="auto"/>
        <w:ind w:right="20" w:firstLine="704"/>
        <w:rPr>
          <w:bCs/>
        </w:rPr>
      </w:pPr>
      <w:r>
        <w:t xml:space="preserve">Основания для принятия решения об отказе в приеме заявления в электронном виде о выдаче дубликата </w:t>
      </w:r>
      <w:r w:rsidRPr="00061618">
        <w:t xml:space="preserve">решения о предоставлении разрешения на условно разрешенный вид использования земельного участка или объекта капитального строительства либо </w:t>
      </w:r>
      <w:r>
        <w:t xml:space="preserve">дубликата </w:t>
      </w:r>
      <w:r w:rsidRPr="00061618">
        <w:t>решения об отказе в предоставлении разрешения на условно разрешенный вид использования земельного участка или объекта капитального строительства</w:t>
      </w:r>
      <w:r>
        <w:t xml:space="preserve">, об исправлении опечаток и </w:t>
      </w:r>
      <w:r>
        <w:rPr>
          <w:lang w:eastAsia="ar-SA"/>
        </w:rPr>
        <w:t>(или)</w:t>
      </w:r>
      <w:r>
        <w:t xml:space="preserve"> ошибок отсутствуют.</w:t>
      </w:r>
    </w:p>
    <w:p w:rsidR="009D3149" w:rsidRPr="00A2379E" w:rsidRDefault="009D3149" w:rsidP="009D3149">
      <w:pPr>
        <w:tabs>
          <w:tab w:val="left" w:pos="-284"/>
        </w:tabs>
        <w:spacing w:line="236" w:lineRule="auto"/>
        <w:ind w:right="20" w:firstLine="704"/>
        <w:rPr>
          <w:bCs/>
        </w:rPr>
      </w:pPr>
      <w:r w:rsidRPr="00A2379E">
        <w:rPr>
          <w:bCs/>
        </w:rPr>
        <w:t>2.</w:t>
      </w:r>
      <w:r w:rsidR="00E86002" w:rsidRPr="00A2379E">
        <w:rPr>
          <w:bCs/>
        </w:rPr>
        <w:t>12</w:t>
      </w:r>
      <w:r w:rsidRPr="00A2379E">
        <w:rPr>
          <w:bCs/>
        </w:rPr>
        <w:t xml:space="preserve">.3. Уведомление об отказе в приеме документов, указанных в </w:t>
      </w:r>
      <w:r w:rsidR="00BE4EDF" w:rsidRPr="00A2379E">
        <w:t>пунктах 1-</w:t>
      </w:r>
      <w:r w:rsidR="00A2379E" w:rsidRPr="00A2379E">
        <w:t>6</w:t>
      </w:r>
      <w:r w:rsidR="00BE4EDF" w:rsidRPr="00A2379E">
        <w:t xml:space="preserve"> </w:t>
      </w:r>
      <w:r w:rsidR="00E86002" w:rsidRPr="00A2379E">
        <w:t xml:space="preserve">                       </w:t>
      </w:r>
      <w:r w:rsidR="00BE4EDF" w:rsidRPr="00A2379E">
        <w:t>Приложения № 3</w:t>
      </w:r>
      <w:r w:rsidRPr="00A2379E">
        <w:rPr>
          <w:bCs/>
        </w:rPr>
        <w:t xml:space="preserve"> настоящего Административного регламента, оформляется по форме согласно Приложению № </w:t>
      </w:r>
      <w:r w:rsidR="00A2379E" w:rsidRPr="00A2379E">
        <w:rPr>
          <w:bCs/>
        </w:rPr>
        <w:t>7</w:t>
      </w:r>
      <w:r w:rsidRPr="00A2379E">
        <w:rPr>
          <w:bCs/>
        </w:rPr>
        <w:t xml:space="preserve"> к настоящему Административному регламенту.</w:t>
      </w:r>
    </w:p>
    <w:p w:rsidR="009D3149" w:rsidRPr="00A2379E" w:rsidRDefault="009D3149" w:rsidP="009D3149">
      <w:pPr>
        <w:tabs>
          <w:tab w:val="left" w:pos="-284"/>
        </w:tabs>
        <w:spacing w:line="236" w:lineRule="auto"/>
        <w:ind w:right="20" w:firstLine="704"/>
        <w:rPr>
          <w:bCs/>
        </w:rPr>
      </w:pPr>
      <w:r w:rsidRPr="00A2379E">
        <w:rPr>
          <w:bCs/>
        </w:rPr>
        <w:t>2.</w:t>
      </w:r>
      <w:r w:rsidR="00E86002" w:rsidRPr="00A2379E">
        <w:rPr>
          <w:bCs/>
        </w:rPr>
        <w:t>12</w:t>
      </w:r>
      <w:r w:rsidRPr="00A2379E">
        <w:rPr>
          <w:bCs/>
        </w:rPr>
        <w:t xml:space="preserve">.4. Уведомление об отказе в приеме документов, указанных в </w:t>
      </w:r>
      <w:r w:rsidR="00E86002" w:rsidRPr="00A2379E">
        <w:t>пунктах 1-</w:t>
      </w:r>
      <w:r w:rsidR="00A2379E" w:rsidRPr="00A2379E">
        <w:t>6</w:t>
      </w:r>
      <w:r w:rsidR="00E86002" w:rsidRPr="00A2379E">
        <w:t xml:space="preserve">                      Приложения № 3 </w:t>
      </w:r>
      <w:r w:rsidRPr="00A2379E">
        <w:rPr>
          <w:bCs/>
        </w:rPr>
        <w:t xml:space="preserve">настоящего Административного регламента, направляется заявителю способом, определенным заявителем в заявлении о предоставлении муниципальной услуги, не позднее рабочего дня, следующего за днем получения такого заявления, либо выдается в день личного обращения за получением указанного решения в </w:t>
      </w:r>
      <w:r w:rsidR="000C4FC2">
        <w:rPr>
          <w:bCs/>
        </w:rPr>
        <w:t>Уполномоченный орган</w:t>
      </w:r>
      <w:r w:rsidRPr="00A2379E">
        <w:rPr>
          <w:bCs/>
        </w:rPr>
        <w:t>.</w:t>
      </w:r>
    </w:p>
    <w:p w:rsidR="009D3149" w:rsidRDefault="009D3149" w:rsidP="009D3149">
      <w:pPr>
        <w:tabs>
          <w:tab w:val="left" w:pos="-284"/>
        </w:tabs>
        <w:spacing w:line="236" w:lineRule="auto"/>
        <w:ind w:right="20" w:firstLine="704"/>
        <w:rPr>
          <w:bCs/>
        </w:rPr>
      </w:pPr>
      <w:r w:rsidRPr="00A2379E">
        <w:rPr>
          <w:bCs/>
        </w:rPr>
        <w:t>2.</w:t>
      </w:r>
      <w:r w:rsidR="00E86002" w:rsidRPr="00A2379E">
        <w:rPr>
          <w:bCs/>
        </w:rPr>
        <w:t>12</w:t>
      </w:r>
      <w:r w:rsidRPr="00A2379E">
        <w:rPr>
          <w:bCs/>
        </w:rPr>
        <w:t xml:space="preserve">.5. Отказ в приеме документов, указанных в </w:t>
      </w:r>
      <w:r w:rsidR="00E86002" w:rsidRPr="00A2379E">
        <w:t>пунктах 1-</w:t>
      </w:r>
      <w:r w:rsidR="00A2379E" w:rsidRPr="00A2379E">
        <w:t>6</w:t>
      </w:r>
      <w:r w:rsidR="00E86002" w:rsidRPr="00A2379E">
        <w:t xml:space="preserve"> Приложения № 3</w:t>
      </w:r>
      <w:r w:rsidR="00E86002">
        <w:t xml:space="preserve"> </w:t>
      </w:r>
      <w:r w:rsidRPr="006251B9">
        <w:rPr>
          <w:bCs/>
        </w:rPr>
        <w:t xml:space="preserve">настоящего Административного регламента, не препятствует повторному обращению заявителя в </w:t>
      </w:r>
      <w:r w:rsidR="00C27B0B">
        <w:rPr>
          <w:bCs/>
        </w:rPr>
        <w:t>Уполномоченный орган</w:t>
      </w:r>
      <w:r w:rsidRPr="006251B9">
        <w:rPr>
          <w:bCs/>
        </w:rPr>
        <w:t>.</w:t>
      </w:r>
    </w:p>
    <w:p w:rsidR="00E86002" w:rsidRDefault="00E86002" w:rsidP="00E86002">
      <w:pPr>
        <w:tabs>
          <w:tab w:val="left" w:pos="1400"/>
        </w:tabs>
        <w:spacing w:line="239" w:lineRule="auto"/>
        <w:ind w:firstLine="701"/>
      </w:pPr>
      <w:bookmarkStart w:id="2" w:name="п2_8_1"/>
      <w:r w:rsidRPr="004702AC">
        <w:t>2.</w:t>
      </w:r>
      <w:r>
        <w:t>12</w:t>
      </w:r>
      <w:r w:rsidRPr="004702AC">
        <w:t>.</w:t>
      </w:r>
      <w:bookmarkEnd w:id="2"/>
      <w:r>
        <w:t>6</w:t>
      </w:r>
      <w:r w:rsidRPr="004702AC">
        <w:t>.</w:t>
      </w:r>
      <w:r>
        <w:t> </w:t>
      </w:r>
      <w:r w:rsidRPr="00C863E1">
        <w:t>Основания для приостановления предоставления муниципальной услуги отсутствуют</w:t>
      </w:r>
      <w:r>
        <w:t>.</w:t>
      </w:r>
    </w:p>
    <w:p w:rsidR="00E86002" w:rsidRPr="00D92F2B" w:rsidRDefault="00E86002" w:rsidP="00E86002">
      <w:pPr>
        <w:spacing w:line="235" w:lineRule="auto"/>
      </w:pPr>
      <w:r>
        <w:t xml:space="preserve">2.12.7. </w:t>
      </w:r>
      <w:r w:rsidRPr="00D92F2B">
        <w:t>Основания для отказа в предоставлении муниципальной услуги отсутствуют</w:t>
      </w:r>
      <w:r>
        <w:t>.</w:t>
      </w:r>
    </w:p>
    <w:p w:rsidR="003C2D35" w:rsidRDefault="003C2D35" w:rsidP="003C2D35">
      <w:pPr>
        <w:spacing w:line="235" w:lineRule="auto"/>
        <w:ind w:right="20"/>
      </w:pPr>
      <w:r>
        <w:lastRenderedPageBreak/>
        <w:t>2.12.8. Непредставление (несвоевременное представление) органом или организацией по межведомственному запросу документов и информации не является основанием для отказа в предоставлении заявителю муниципальной услуги.</w:t>
      </w:r>
    </w:p>
    <w:p w:rsidR="003C2D35" w:rsidRDefault="003C2D35" w:rsidP="003C2D35">
      <w:pPr>
        <w:spacing w:line="235" w:lineRule="auto"/>
        <w:ind w:right="20"/>
      </w:pPr>
      <w:r>
        <w:t xml:space="preserve">2.12.9. Заявление может быть оставлено без рассмотрения в случае подачи заявителем (представителем заявителя) заявления об оставлении заявления о предоставлении </w:t>
      </w:r>
      <w:r w:rsidRPr="007302AF">
        <w:t xml:space="preserve">муниципальной услуги без рассмотрения по форме согласно </w:t>
      </w:r>
      <w:r w:rsidRPr="001D57D4">
        <w:t>Приложению № 1</w:t>
      </w:r>
      <w:r w:rsidR="00B4048C">
        <w:t>5</w:t>
      </w:r>
      <w:r w:rsidRPr="007302AF">
        <w:t xml:space="preserve"> к настоящему</w:t>
      </w:r>
      <w:r>
        <w:t xml:space="preserve"> Административному регламенту.</w:t>
      </w:r>
    </w:p>
    <w:p w:rsidR="003C2D35" w:rsidRDefault="003C2D35" w:rsidP="003C2D35">
      <w:pPr>
        <w:widowControl w:val="0"/>
        <w:tabs>
          <w:tab w:val="left" w:pos="1813"/>
        </w:tabs>
        <w:autoSpaceDE w:val="0"/>
        <w:autoSpaceDN w:val="0"/>
        <w:spacing w:before="2"/>
        <w:ind w:right="20"/>
      </w:pPr>
      <w:r w:rsidRPr="00BE2A12">
        <w:t>2.</w:t>
      </w:r>
      <w:r w:rsidR="00790BA3" w:rsidRPr="00BE2A12">
        <w:t>12</w:t>
      </w:r>
      <w:r w:rsidRPr="00BE2A12">
        <w:t>.</w:t>
      </w:r>
      <w:r w:rsidR="00790BA3" w:rsidRPr="00BE2A12">
        <w:t>10</w:t>
      </w:r>
      <w:r w:rsidRPr="00BE2A12">
        <w:t>. Основанием для отказа в предоставлении разрешения на условно разрешенный вид использования являются:</w:t>
      </w:r>
      <w:r w:rsidRPr="0086647E">
        <w:t xml:space="preserve"> </w:t>
      </w:r>
    </w:p>
    <w:p w:rsidR="003C2D35" w:rsidRDefault="003C2D35" w:rsidP="003C2D35">
      <w:pPr>
        <w:pStyle w:val="af2"/>
        <w:widowControl w:val="0"/>
        <w:numPr>
          <w:ilvl w:val="0"/>
          <w:numId w:val="12"/>
        </w:numPr>
        <w:tabs>
          <w:tab w:val="left" w:pos="1813"/>
        </w:tabs>
        <w:autoSpaceDE w:val="0"/>
        <w:autoSpaceDN w:val="0"/>
        <w:spacing w:before="2"/>
        <w:ind w:left="0" w:right="20" w:firstLine="709"/>
      </w:pPr>
      <w:r>
        <w:t>запрошено разрешение на условно разрешенный вид использования для объекта капитального строительства или земельного участка, в отношении которого поступило уведомление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w:t>
      </w:r>
    </w:p>
    <w:p w:rsidR="003C2D35" w:rsidRDefault="003C2D35" w:rsidP="003C2D35">
      <w:pPr>
        <w:pStyle w:val="af2"/>
        <w:widowControl w:val="0"/>
        <w:numPr>
          <w:ilvl w:val="0"/>
          <w:numId w:val="12"/>
        </w:numPr>
        <w:tabs>
          <w:tab w:val="left" w:pos="1813"/>
        </w:tabs>
        <w:autoSpaceDE w:val="0"/>
        <w:autoSpaceDN w:val="0"/>
        <w:spacing w:before="2"/>
        <w:ind w:left="0" w:right="20" w:firstLine="709"/>
      </w:pPr>
      <w:r>
        <w:t>рекомендации Комиссии по ПЗЗ об отказе в предоставлении разрешения на условно разрешенный вид использования, в том числе с учетом отрицательного заключения по результатам общественных обсуждений или публичных слушаний по вопросу предоставления разрешения на условно разрешенный вид использования;</w:t>
      </w:r>
    </w:p>
    <w:p w:rsidR="003C2D35" w:rsidRDefault="003C2D35" w:rsidP="003C2D35">
      <w:pPr>
        <w:pStyle w:val="af2"/>
        <w:widowControl w:val="0"/>
        <w:numPr>
          <w:ilvl w:val="0"/>
          <w:numId w:val="12"/>
        </w:numPr>
        <w:tabs>
          <w:tab w:val="left" w:pos="1813"/>
        </w:tabs>
        <w:autoSpaceDE w:val="0"/>
        <w:autoSpaceDN w:val="0"/>
        <w:spacing w:before="2"/>
        <w:ind w:left="0" w:right="20" w:firstLine="709"/>
      </w:pPr>
      <w:r>
        <w:t xml:space="preserve">запрашиваемое разрешение на условно разрешенный вид использования ведет к нарушению </w:t>
      </w:r>
      <w:r w:rsidR="00C27B0B">
        <w:t xml:space="preserve">Земельного кодекса Российской Федерации, </w:t>
      </w:r>
      <w:r>
        <w:t>требований технических регламентов, градостроительных, строительных, санитарно-эпидемиологических, противопожарных и иных норм и правил, установленных законодательством Российской Федерации;</w:t>
      </w:r>
    </w:p>
    <w:p w:rsidR="003C2D35" w:rsidRDefault="003C2D35" w:rsidP="003C2D35">
      <w:pPr>
        <w:pStyle w:val="af2"/>
        <w:widowControl w:val="0"/>
        <w:numPr>
          <w:ilvl w:val="0"/>
          <w:numId w:val="12"/>
        </w:numPr>
        <w:tabs>
          <w:tab w:val="left" w:pos="1813"/>
        </w:tabs>
        <w:autoSpaceDE w:val="0"/>
        <w:autoSpaceDN w:val="0"/>
        <w:spacing w:before="2"/>
        <w:ind w:left="0" w:right="20" w:firstLine="709"/>
      </w:pPr>
      <w:r>
        <w:t>земельный участок расположен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w:t>
      </w:r>
    </w:p>
    <w:p w:rsidR="003C2D35" w:rsidRDefault="003C2D35" w:rsidP="003C2D35">
      <w:pPr>
        <w:pStyle w:val="af2"/>
        <w:widowControl w:val="0"/>
        <w:numPr>
          <w:ilvl w:val="0"/>
          <w:numId w:val="12"/>
        </w:numPr>
        <w:tabs>
          <w:tab w:val="left" w:pos="1813"/>
        </w:tabs>
        <w:autoSpaceDE w:val="0"/>
        <w:autoSpaceDN w:val="0"/>
        <w:spacing w:before="2"/>
        <w:ind w:left="0" w:right="20" w:firstLine="709"/>
      </w:pPr>
      <w:r>
        <w:t xml:space="preserve">наличие противоречий или несоответствий в документах и информации, необходимых для предоставления </w:t>
      </w:r>
      <w:r w:rsidR="00EF2085">
        <w:t xml:space="preserve">муниципальной </w:t>
      </w:r>
      <w:r>
        <w:t>услуги, представленных заявителем и (или) полученных в порядке межведомственного электронного взаимодействия;</w:t>
      </w:r>
    </w:p>
    <w:p w:rsidR="003C2D35" w:rsidRDefault="003C2D35" w:rsidP="003C2D35">
      <w:pPr>
        <w:pStyle w:val="af2"/>
        <w:widowControl w:val="0"/>
        <w:numPr>
          <w:ilvl w:val="0"/>
          <w:numId w:val="12"/>
        </w:numPr>
        <w:tabs>
          <w:tab w:val="left" w:pos="1813"/>
        </w:tabs>
        <w:autoSpaceDE w:val="0"/>
        <w:autoSpaceDN w:val="0"/>
        <w:spacing w:before="2"/>
        <w:ind w:left="0" w:right="20" w:firstLine="709"/>
      </w:pPr>
      <w:r>
        <w:t>земельный участок или объект капитального строительства расположен на территории (части территории) муниципального образования, в отношении которой правила землепользования и застройки не утверждены;</w:t>
      </w:r>
    </w:p>
    <w:p w:rsidR="003C2D35" w:rsidRDefault="003C2D35" w:rsidP="003C2D35">
      <w:pPr>
        <w:pStyle w:val="af2"/>
        <w:widowControl w:val="0"/>
        <w:numPr>
          <w:ilvl w:val="0"/>
          <w:numId w:val="12"/>
        </w:numPr>
        <w:tabs>
          <w:tab w:val="left" w:pos="1813"/>
        </w:tabs>
        <w:autoSpaceDE w:val="0"/>
        <w:autoSpaceDN w:val="0"/>
        <w:spacing w:before="2"/>
        <w:ind w:left="0" w:right="20" w:firstLine="709"/>
      </w:pPr>
      <w:r>
        <w:t>земельный участок, в отношении которого запрашивается условно разрешенный вид использования, имеет пересечение с границами земель лесного фонда;</w:t>
      </w:r>
    </w:p>
    <w:p w:rsidR="003C2D35" w:rsidRDefault="003C2D35" w:rsidP="003C2D35">
      <w:pPr>
        <w:pStyle w:val="af2"/>
        <w:widowControl w:val="0"/>
        <w:numPr>
          <w:ilvl w:val="0"/>
          <w:numId w:val="12"/>
        </w:numPr>
        <w:tabs>
          <w:tab w:val="left" w:pos="1813"/>
        </w:tabs>
        <w:autoSpaceDE w:val="0"/>
        <w:autoSpaceDN w:val="0"/>
        <w:spacing w:before="2"/>
        <w:ind w:left="0" w:right="20" w:firstLine="709"/>
      </w:pPr>
      <w:r>
        <w:t>запрашиваемый условно разрешенный вид использования не соответствует целевому назначению, установленному для данной категории земель;</w:t>
      </w:r>
    </w:p>
    <w:p w:rsidR="003C2D35" w:rsidRDefault="003C2D35" w:rsidP="003C2D35">
      <w:pPr>
        <w:pStyle w:val="af2"/>
        <w:widowControl w:val="0"/>
        <w:numPr>
          <w:ilvl w:val="0"/>
          <w:numId w:val="12"/>
        </w:numPr>
        <w:tabs>
          <w:tab w:val="left" w:pos="1813"/>
        </w:tabs>
        <w:autoSpaceDE w:val="0"/>
        <w:autoSpaceDN w:val="0"/>
        <w:spacing w:before="2"/>
        <w:ind w:left="0" w:right="20" w:firstLine="709"/>
      </w:pPr>
      <w:r>
        <w:t>запрашиваемый условно разрешенный вид использования объекта капитального строительства не соответствует установленному разрешенному использованию земельного участка;</w:t>
      </w:r>
    </w:p>
    <w:p w:rsidR="003C2D35" w:rsidRDefault="003C2D35" w:rsidP="003C2D35">
      <w:pPr>
        <w:pStyle w:val="af2"/>
        <w:widowControl w:val="0"/>
        <w:numPr>
          <w:ilvl w:val="0"/>
          <w:numId w:val="12"/>
        </w:numPr>
        <w:tabs>
          <w:tab w:val="left" w:pos="1813"/>
        </w:tabs>
        <w:autoSpaceDE w:val="0"/>
        <w:autoSpaceDN w:val="0"/>
        <w:spacing w:before="2"/>
        <w:ind w:left="0" w:right="20" w:firstLine="709"/>
      </w:pPr>
      <w:r>
        <w:t>земельный участок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p w:rsidR="003C2D35" w:rsidRDefault="003C2D35" w:rsidP="003C2D35">
      <w:pPr>
        <w:pStyle w:val="af2"/>
        <w:widowControl w:val="0"/>
        <w:numPr>
          <w:ilvl w:val="0"/>
          <w:numId w:val="12"/>
        </w:numPr>
        <w:tabs>
          <w:tab w:val="left" w:pos="1813"/>
        </w:tabs>
        <w:autoSpaceDE w:val="0"/>
        <w:autoSpaceDN w:val="0"/>
        <w:spacing w:before="2"/>
        <w:ind w:left="0" w:right="20" w:firstLine="709"/>
      </w:pPr>
      <w:r>
        <w:t>размер земельного участка не соответствует предельным размерам земельных участков, установленным градостроительным регламентом для запрашиваемого условно разрешенный вид использования;</w:t>
      </w:r>
    </w:p>
    <w:p w:rsidR="003C2D35" w:rsidRDefault="003C2D35" w:rsidP="003C2D35">
      <w:pPr>
        <w:pStyle w:val="af2"/>
        <w:widowControl w:val="0"/>
        <w:numPr>
          <w:ilvl w:val="0"/>
          <w:numId w:val="12"/>
        </w:numPr>
        <w:tabs>
          <w:tab w:val="left" w:pos="1813"/>
        </w:tabs>
        <w:autoSpaceDE w:val="0"/>
        <w:autoSpaceDN w:val="0"/>
        <w:spacing w:before="2"/>
        <w:ind w:left="0" w:right="20" w:firstLine="709"/>
      </w:pPr>
      <w:r w:rsidRPr="008D6DC2">
        <w:t>испрашиваемый вид условно разрешенного использования не включен в градостроительный регламент, установленный правил</w:t>
      </w:r>
      <w:r>
        <w:t>ами</w:t>
      </w:r>
      <w:r w:rsidRPr="008D6DC2">
        <w:t xml:space="preserve"> землепользования и застройки муниципального образования в отношении территориальной зоны, в которой находится земельный участок или объект капитального строительства</w:t>
      </w:r>
      <w:r>
        <w:t>;</w:t>
      </w:r>
    </w:p>
    <w:p w:rsidR="003C2D35" w:rsidRDefault="003C2D35" w:rsidP="003C2D35">
      <w:pPr>
        <w:pStyle w:val="af2"/>
        <w:widowControl w:val="0"/>
        <w:numPr>
          <w:ilvl w:val="0"/>
          <w:numId w:val="12"/>
        </w:numPr>
        <w:tabs>
          <w:tab w:val="left" w:pos="1813"/>
        </w:tabs>
        <w:autoSpaceDE w:val="0"/>
        <w:autoSpaceDN w:val="0"/>
        <w:spacing w:before="2"/>
        <w:ind w:left="0" w:right="20" w:firstLine="709"/>
      </w:pPr>
      <w:r w:rsidRPr="008D6DC2">
        <w:t xml:space="preserve">испрашиваемый вид условно разрешенного использования </w:t>
      </w:r>
      <w:r w:rsidRPr="0086647E">
        <w:t>не соответствует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r w:rsidR="00565470">
        <w:t>;</w:t>
      </w:r>
    </w:p>
    <w:p w:rsidR="00565470" w:rsidRDefault="00565470" w:rsidP="00565470">
      <w:pPr>
        <w:pStyle w:val="af2"/>
        <w:widowControl w:val="0"/>
        <w:numPr>
          <w:ilvl w:val="0"/>
          <w:numId w:val="12"/>
        </w:numPr>
        <w:tabs>
          <w:tab w:val="left" w:pos="1813"/>
        </w:tabs>
        <w:autoSpaceDE w:val="0"/>
        <w:autoSpaceDN w:val="0"/>
        <w:spacing w:before="2"/>
        <w:ind w:left="0" w:right="20" w:firstLine="709"/>
      </w:pPr>
      <w:r w:rsidRPr="00565470">
        <w:rPr>
          <w:bCs/>
        </w:rPr>
        <w:t xml:space="preserve">представление неполного комплекта документов, указанных в </w:t>
      </w:r>
      <w:r>
        <w:t>пунктах 1</w:t>
      </w:r>
      <w:r w:rsidRPr="0041060F">
        <w:t>-6 Приложения № 3</w:t>
      </w:r>
      <w:r>
        <w:t xml:space="preserve"> настоящего Административного регламента, подлежащих обязательному представлению заявителем</w:t>
      </w:r>
      <w:r w:rsidR="00C27B0B">
        <w:t>.</w:t>
      </w:r>
    </w:p>
    <w:p w:rsidR="003C2D35" w:rsidRDefault="003C2D35" w:rsidP="00D322D8">
      <w:pPr>
        <w:widowControl w:val="0"/>
        <w:tabs>
          <w:tab w:val="left" w:pos="1813"/>
        </w:tabs>
        <w:autoSpaceDE w:val="0"/>
        <w:autoSpaceDN w:val="0"/>
        <w:spacing w:before="2"/>
        <w:ind w:right="20"/>
      </w:pPr>
      <w:r>
        <w:t>2.</w:t>
      </w:r>
      <w:r w:rsidR="0060402C">
        <w:t>12</w:t>
      </w:r>
      <w:r>
        <w:t>.</w:t>
      </w:r>
      <w:r w:rsidR="0060402C">
        <w:t>11</w:t>
      </w:r>
      <w:r>
        <w:t xml:space="preserve">. </w:t>
      </w:r>
      <w:r w:rsidRPr="00AF70F0">
        <w:t xml:space="preserve">В соответствии с частью </w:t>
      </w:r>
      <w:r>
        <w:t>11</w:t>
      </w:r>
      <w:r w:rsidRPr="00AF70F0">
        <w:t xml:space="preserve">.1. статьи </w:t>
      </w:r>
      <w:r>
        <w:t>39</w:t>
      </w:r>
      <w:r w:rsidRPr="00AF70F0">
        <w:t xml:space="preserve"> Градостроительного кодекса Российской </w:t>
      </w:r>
      <w:r w:rsidRPr="00AF70F0">
        <w:lastRenderedPageBreak/>
        <w:t>Федерации основани</w:t>
      </w:r>
      <w:r>
        <w:t>е</w:t>
      </w:r>
      <w:r w:rsidRPr="00AF70F0">
        <w:t xml:space="preserve"> для отказа в предоставлении разрешения на условно разрешенный вид использования в отношении земельного участка, </w:t>
      </w:r>
      <w:r>
        <w:t>указанное</w:t>
      </w:r>
      <w:r w:rsidRPr="00AF70F0">
        <w:t xml:space="preserve"> </w:t>
      </w:r>
      <w:r w:rsidRPr="005F0A73">
        <w:t>в подпункте «а» пункта 2.</w:t>
      </w:r>
      <w:r w:rsidR="005F0A73" w:rsidRPr="005F0A73">
        <w:t>12</w:t>
      </w:r>
      <w:r w:rsidRPr="005F0A73">
        <w:t>.</w:t>
      </w:r>
      <w:r w:rsidR="005F0A73" w:rsidRPr="005F0A73">
        <w:t>10</w:t>
      </w:r>
      <w:r w:rsidRPr="005F0A73">
        <w:t>.</w:t>
      </w:r>
      <w:r w:rsidRPr="00AF70F0">
        <w:t xml:space="preserve"> настоящего Административного регламента, применя</w:t>
      </w:r>
      <w:r>
        <w:t>е</w:t>
      </w:r>
      <w:r w:rsidRPr="00AF70F0">
        <w:t xml:space="preserve">тся со дня поступления в </w:t>
      </w:r>
      <w:r w:rsidR="00204268">
        <w:t xml:space="preserve">                         </w:t>
      </w:r>
      <w:r w:rsidRPr="00AF70F0">
        <w:t>орган местного самоуправления уведомления о выявлении самовольной постройки от</w:t>
      </w:r>
      <w:r w:rsidR="00204268">
        <w:t xml:space="preserve">                                        </w:t>
      </w:r>
      <w:r w:rsidRPr="00AF70F0">
        <w:t xml:space="preserve">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до её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3C2D35" w:rsidRPr="00D92F2B" w:rsidRDefault="003C2D35" w:rsidP="003C2D35">
      <w:pPr>
        <w:spacing w:line="235" w:lineRule="auto"/>
        <w:ind w:right="20"/>
      </w:pPr>
      <w:r>
        <w:t>2.</w:t>
      </w:r>
      <w:r w:rsidR="0060402C">
        <w:t>12</w:t>
      </w:r>
      <w:r>
        <w:t>.</w:t>
      </w:r>
      <w:r w:rsidR="0060402C">
        <w:t>12</w:t>
      </w:r>
      <w:r>
        <w:t xml:space="preserve">. </w:t>
      </w:r>
      <w:r w:rsidRPr="00D92F2B">
        <w:t>Исчерпывающий перечень оснований для отказа в выдаче дубликата</w:t>
      </w:r>
      <w:r w:rsidRPr="007C14F7">
        <w:t xml:space="preserve"> </w:t>
      </w:r>
      <w:r w:rsidRPr="00E9392F">
        <w:t xml:space="preserve">решения о предоставлении </w:t>
      </w:r>
      <w:r w:rsidRPr="007812E4">
        <w:t xml:space="preserve">разрешения на условно разрешенный вид использования земельного участка или объекта капитального строительства </w:t>
      </w:r>
      <w:r>
        <w:t xml:space="preserve">либо дубликата </w:t>
      </w:r>
      <w:r w:rsidRPr="0049634C">
        <w:t xml:space="preserve">решения об отказе в предоставлении </w:t>
      </w:r>
      <w:r w:rsidRPr="007812E4">
        <w:t>разрешения на условно разрешенный вид использования земельного участка или объекта капитального строительства</w:t>
      </w:r>
      <w:r w:rsidRPr="00D92F2B">
        <w:t>:</w:t>
      </w:r>
    </w:p>
    <w:p w:rsidR="003C2D35" w:rsidRDefault="003C2D35" w:rsidP="003C2D35">
      <w:pPr>
        <w:pStyle w:val="Default"/>
        <w:ind w:right="20" w:firstLine="709"/>
        <w:jc w:val="both"/>
      </w:pPr>
      <w:r>
        <w:t>а) </w:t>
      </w:r>
      <w:r w:rsidRPr="00D92F2B">
        <w:t xml:space="preserve">несоответствие заявителя кругу лиц, указанных в </w:t>
      </w:r>
      <w:r w:rsidR="0060402C">
        <w:t>подразде</w:t>
      </w:r>
      <w:r w:rsidR="00944006">
        <w:t>л</w:t>
      </w:r>
      <w:r w:rsidR="0060402C">
        <w:t>е</w:t>
      </w:r>
      <w:r w:rsidRPr="00D92F2B">
        <w:t xml:space="preserve"> 1.2</w:t>
      </w:r>
      <w:r>
        <w:t>.</w:t>
      </w:r>
      <w:r w:rsidRPr="00D92F2B">
        <w:t xml:space="preserve"> настоящего Административного регламента</w:t>
      </w:r>
      <w:r>
        <w:t>;</w:t>
      </w:r>
    </w:p>
    <w:p w:rsidR="003C2D35" w:rsidRPr="00CE2601" w:rsidRDefault="003C2D35" w:rsidP="003C2D35">
      <w:pPr>
        <w:pStyle w:val="Default"/>
        <w:ind w:right="20" w:firstLine="709"/>
        <w:jc w:val="both"/>
        <w:rPr>
          <w:color w:val="auto"/>
        </w:rPr>
      </w:pPr>
      <w:r>
        <w:t>б) предоставление</w:t>
      </w:r>
      <w:r w:rsidRPr="005B5165">
        <w:t xml:space="preserve"> представление документов в ненадлежащий орган</w:t>
      </w:r>
      <w:r>
        <w:t>.</w:t>
      </w:r>
    </w:p>
    <w:p w:rsidR="003C2D35" w:rsidRPr="00D92F2B" w:rsidRDefault="003C2D35" w:rsidP="003C2D35">
      <w:pPr>
        <w:tabs>
          <w:tab w:val="left" w:pos="1293"/>
        </w:tabs>
        <w:spacing w:line="234" w:lineRule="auto"/>
        <w:ind w:right="20"/>
      </w:pPr>
      <w:r w:rsidRPr="00B10AF6">
        <w:t>2.</w:t>
      </w:r>
      <w:r w:rsidR="0060402C">
        <w:t>12</w:t>
      </w:r>
      <w:r w:rsidRPr="00B10AF6">
        <w:t>.</w:t>
      </w:r>
      <w:r w:rsidR="0060402C">
        <w:t>13</w:t>
      </w:r>
      <w:r w:rsidRPr="00B10AF6">
        <w:t xml:space="preserve">. </w:t>
      </w:r>
      <w:r w:rsidRPr="00D92F2B">
        <w:t>Исчерпывающий перечень оснований для отказа в исправлении допущенных опечаток и</w:t>
      </w:r>
      <w:r>
        <w:t xml:space="preserve"> </w:t>
      </w:r>
      <w:r>
        <w:rPr>
          <w:lang w:eastAsia="ar-SA"/>
        </w:rPr>
        <w:t>(или)</w:t>
      </w:r>
      <w:r w:rsidRPr="00D92F2B">
        <w:t xml:space="preserve"> ошибок </w:t>
      </w:r>
      <w:r w:rsidRPr="0035015D">
        <w:t xml:space="preserve">в </w:t>
      </w:r>
      <w:r w:rsidRPr="00E9392F">
        <w:t>решени</w:t>
      </w:r>
      <w:r>
        <w:t>и</w:t>
      </w:r>
      <w:r w:rsidRPr="00E9392F">
        <w:t xml:space="preserve"> о предоставлении </w:t>
      </w:r>
      <w:r w:rsidRPr="007812E4">
        <w:t xml:space="preserve">разрешения на условно разрешенный вид использования земельного участка или объекта капитального строительства </w:t>
      </w:r>
      <w:r>
        <w:t xml:space="preserve">либо </w:t>
      </w:r>
      <w:r w:rsidRPr="0049634C">
        <w:t>решени</w:t>
      </w:r>
      <w:r>
        <w:t>и</w:t>
      </w:r>
      <w:r w:rsidRPr="0049634C">
        <w:t xml:space="preserve"> об отказе в предоставлении </w:t>
      </w:r>
      <w:r w:rsidRPr="007812E4">
        <w:t>разрешения на условно разрешенный вид использования земельного участка или объекта капитального строительства</w:t>
      </w:r>
      <w:r w:rsidRPr="00D92F2B">
        <w:t>:</w:t>
      </w:r>
    </w:p>
    <w:p w:rsidR="003C2D35" w:rsidRPr="00D92F2B" w:rsidRDefault="003C2D35" w:rsidP="003C2D35">
      <w:pPr>
        <w:tabs>
          <w:tab w:val="left" w:pos="1293"/>
        </w:tabs>
        <w:spacing w:line="234" w:lineRule="auto"/>
        <w:ind w:right="20"/>
      </w:pPr>
      <w:r w:rsidRPr="00D92F2B">
        <w:t xml:space="preserve">а) несоответствие заявителя кругу лиц, указанных в </w:t>
      </w:r>
      <w:r w:rsidR="0060402C">
        <w:t>подразделе</w:t>
      </w:r>
      <w:r w:rsidRPr="00D92F2B">
        <w:t xml:space="preserve"> 1.2</w:t>
      </w:r>
      <w:r>
        <w:t>.</w:t>
      </w:r>
      <w:r w:rsidRPr="00D92F2B">
        <w:t xml:space="preserve"> настоящего Административного регламента;</w:t>
      </w:r>
    </w:p>
    <w:p w:rsidR="003C2D35" w:rsidRDefault="003C2D35" w:rsidP="003C2D35">
      <w:pPr>
        <w:widowControl w:val="0"/>
        <w:tabs>
          <w:tab w:val="left" w:pos="1344"/>
        </w:tabs>
        <w:autoSpaceDE w:val="0"/>
        <w:autoSpaceDN w:val="0"/>
        <w:ind w:right="20"/>
      </w:pPr>
      <w:r w:rsidRPr="00D92F2B">
        <w:t xml:space="preserve">б) отсутствие опечаток и </w:t>
      </w:r>
      <w:r>
        <w:rPr>
          <w:lang w:eastAsia="ar-SA"/>
        </w:rPr>
        <w:t xml:space="preserve">(или) </w:t>
      </w:r>
      <w:r w:rsidRPr="00D92F2B">
        <w:t>ошибок в</w:t>
      </w:r>
      <w:r w:rsidRPr="0035015D">
        <w:t xml:space="preserve"> </w:t>
      </w:r>
      <w:r w:rsidRPr="00E9392F">
        <w:t>решени</w:t>
      </w:r>
      <w:r>
        <w:t>и</w:t>
      </w:r>
      <w:r w:rsidRPr="00E9392F">
        <w:t xml:space="preserve"> о предоставлении </w:t>
      </w:r>
      <w:r w:rsidRPr="007812E4">
        <w:t xml:space="preserve">разрешения на условно разрешенный вид использования земельного участка или объекта капитального строительства </w:t>
      </w:r>
      <w:r>
        <w:t xml:space="preserve">либо </w:t>
      </w:r>
      <w:r w:rsidRPr="0049634C">
        <w:t>решени</w:t>
      </w:r>
      <w:r>
        <w:t>и</w:t>
      </w:r>
      <w:r w:rsidRPr="0049634C">
        <w:t xml:space="preserve"> об отказе в предоставлении </w:t>
      </w:r>
      <w:r w:rsidRPr="007812E4">
        <w:t>разрешения на условно разрешенный вид использования земельного участка или объекта капитального строительства</w:t>
      </w:r>
      <w:r w:rsidRPr="00E9392F">
        <w:t>.</w:t>
      </w:r>
    </w:p>
    <w:p w:rsidR="00EF3ED1" w:rsidRPr="004702AC" w:rsidRDefault="00EF3ED1" w:rsidP="00EF3ED1">
      <w:pPr>
        <w:autoSpaceDE w:val="0"/>
        <w:autoSpaceDN w:val="0"/>
        <w:adjustRightInd w:val="0"/>
      </w:pPr>
      <w:r>
        <w:t xml:space="preserve">2.12.14. Основания </w:t>
      </w:r>
      <w:r w:rsidRPr="00A2702F">
        <w:t xml:space="preserve">для отказа в приеме запроса о предоставлении </w:t>
      </w:r>
      <w:r>
        <w:t>муниципальн</w:t>
      </w:r>
      <w:r w:rsidRPr="00A2702F">
        <w:t xml:space="preserve">ой услуги и документов, необходимых для предоставления </w:t>
      </w:r>
      <w:r>
        <w:t>муниципальн</w:t>
      </w:r>
      <w:r w:rsidRPr="00A2702F">
        <w:t xml:space="preserve">ой услуги, оснований для приостановления предоставления </w:t>
      </w:r>
      <w:r>
        <w:t>муниципальн</w:t>
      </w:r>
      <w:r w:rsidRPr="00A2702F">
        <w:t xml:space="preserve">ой услуги или отказа в предоставлении </w:t>
      </w:r>
      <w:r>
        <w:t>муниципальн</w:t>
      </w:r>
      <w:r w:rsidRPr="00A2702F">
        <w:t>ой услуги</w:t>
      </w:r>
      <w:r>
        <w:t xml:space="preserve"> с учетом категории (признаков) заявителя</w:t>
      </w:r>
      <w:r w:rsidRPr="00A2702F">
        <w:t xml:space="preserve"> </w:t>
      </w:r>
      <w:r>
        <w:t xml:space="preserve">приведены в </w:t>
      </w:r>
      <w:r w:rsidRPr="00E0173E">
        <w:t xml:space="preserve">Приложении </w:t>
      </w:r>
      <w:r>
        <w:t xml:space="preserve">                    </w:t>
      </w:r>
      <w:r w:rsidRPr="00E0173E">
        <w:t>№</w:t>
      </w:r>
      <w:r>
        <w:t xml:space="preserve"> 4 к настоящему Административному регламенту.</w:t>
      </w:r>
    </w:p>
    <w:p w:rsidR="00F76D01" w:rsidRDefault="00F76D01" w:rsidP="00944019">
      <w:pPr>
        <w:autoSpaceDE w:val="0"/>
        <w:autoSpaceDN w:val="0"/>
        <w:adjustRightInd w:val="0"/>
        <w:ind w:firstLine="0"/>
        <w:jc w:val="center"/>
        <w:rPr>
          <w:color w:val="000000" w:themeColor="text1"/>
        </w:rPr>
      </w:pPr>
    </w:p>
    <w:p w:rsidR="00A81BAB" w:rsidRDefault="00A81BAB" w:rsidP="00A81BAB">
      <w:pPr>
        <w:pStyle w:val="1"/>
      </w:pPr>
      <w:r w:rsidRPr="00094816">
        <w:rPr>
          <w:b/>
        </w:rPr>
        <w:t>3</w:t>
      </w:r>
      <w:r w:rsidRPr="004702AC">
        <w:t xml:space="preserve">. </w:t>
      </w:r>
      <w:r w:rsidR="00094816" w:rsidRPr="00094816">
        <w:rPr>
          <w:b/>
        </w:rPr>
        <w:t>Состав, последовательность и сроки выполнения административных процедур</w:t>
      </w:r>
    </w:p>
    <w:p w:rsidR="00A81BAB" w:rsidRPr="002E2212" w:rsidRDefault="00A81BAB" w:rsidP="002E2212">
      <w:pPr>
        <w:pStyle w:val="3"/>
        <w:ind w:firstLine="0"/>
        <w:jc w:val="center"/>
        <w:rPr>
          <w:b/>
        </w:rPr>
      </w:pPr>
      <w:r w:rsidRPr="002E2212">
        <w:rPr>
          <w:b/>
        </w:rPr>
        <w:t>3.1. Перечень осуществляемых при предоставлении муниципальной услуги административных процедур</w:t>
      </w:r>
    </w:p>
    <w:p w:rsidR="00A81BAB" w:rsidRDefault="00A81BAB" w:rsidP="00A81BAB">
      <w:pPr>
        <w:spacing w:line="234" w:lineRule="auto"/>
        <w:rPr>
          <w:color w:val="000000" w:themeColor="text1"/>
        </w:rPr>
      </w:pPr>
      <w:r>
        <w:rPr>
          <w:color w:val="000000" w:themeColor="text1"/>
        </w:rPr>
        <w:t>3.1.1. Профилирование заявителя.</w:t>
      </w:r>
    </w:p>
    <w:p w:rsidR="00A81BAB" w:rsidRPr="005173C2" w:rsidRDefault="00A81BAB" w:rsidP="00A81BAB">
      <w:pPr>
        <w:spacing w:line="234" w:lineRule="auto"/>
        <w:rPr>
          <w:color w:val="000000" w:themeColor="text1"/>
        </w:rPr>
      </w:pPr>
      <w:r>
        <w:rPr>
          <w:color w:val="000000" w:themeColor="text1"/>
        </w:rPr>
        <w:t>3.1.2. П</w:t>
      </w:r>
      <w:r w:rsidRPr="005173C2">
        <w:rPr>
          <w:color w:val="000000" w:themeColor="text1"/>
        </w:rPr>
        <w:t xml:space="preserve">рием, проверка и регистрация </w:t>
      </w:r>
      <w:r>
        <w:rPr>
          <w:color w:val="000000" w:themeColor="text1"/>
        </w:rPr>
        <w:t>запроса</w:t>
      </w:r>
      <w:r w:rsidRPr="005173C2">
        <w:t xml:space="preserve"> </w:t>
      </w:r>
      <w:r w:rsidRPr="005173C2">
        <w:rPr>
          <w:color w:val="000000" w:themeColor="text1"/>
        </w:rPr>
        <w:t xml:space="preserve">и документов, представленных для </w:t>
      </w:r>
      <w:r>
        <w:rPr>
          <w:color w:val="000000" w:themeColor="text1"/>
        </w:rPr>
        <w:t>получения муниципальной услуги.</w:t>
      </w:r>
    </w:p>
    <w:p w:rsidR="00A81BAB" w:rsidRDefault="00A81BAB" w:rsidP="00A81BAB">
      <w:pPr>
        <w:tabs>
          <w:tab w:val="left" w:pos="10206"/>
        </w:tabs>
        <w:spacing w:line="234" w:lineRule="auto"/>
        <w:ind w:firstLine="700"/>
        <w:rPr>
          <w:color w:val="000000" w:themeColor="text1"/>
        </w:rPr>
      </w:pPr>
      <w:r>
        <w:rPr>
          <w:color w:val="000000" w:themeColor="text1"/>
        </w:rPr>
        <w:t>3.1.3. Н</w:t>
      </w:r>
      <w:r w:rsidRPr="005173C2">
        <w:rPr>
          <w:color w:val="000000" w:themeColor="text1"/>
        </w:rPr>
        <w:t>аправление межведомственных запросов, рассмотрение заявле</w:t>
      </w:r>
      <w:r>
        <w:rPr>
          <w:color w:val="000000" w:themeColor="text1"/>
        </w:rPr>
        <w:t>ния и представленных документов.</w:t>
      </w:r>
    </w:p>
    <w:p w:rsidR="00C40C23" w:rsidRDefault="006573B5" w:rsidP="00C40C23">
      <w:pPr>
        <w:rPr>
          <w:rFonts w:eastAsia="TimesNewRomanPS-BoldMT"/>
        </w:rPr>
      </w:pPr>
      <w:r>
        <w:rPr>
          <w:color w:val="000000" w:themeColor="text1"/>
        </w:rPr>
        <w:t>3.1.4.</w:t>
      </w:r>
      <w:r w:rsidRPr="006573B5">
        <w:t xml:space="preserve"> </w:t>
      </w:r>
      <w:r>
        <w:t>О</w:t>
      </w:r>
      <w:r w:rsidRPr="0086647E">
        <w:t xml:space="preserve">рганизация и проведение публичных слушаний или общественных </w:t>
      </w:r>
      <w:r w:rsidRPr="0086647E">
        <w:rPr>
          <w:spacing w:val="-2"/>
        </w:rPr>
        <w:t>обсуждений,</w:t>
      </w:r>
      <w:r w:rsidR="00C40C23" w:rsidRPr="00C40C23">
        <w:rPr>
          <w:rFonts w:eastAsia="TimesNewRomanPS-BoldMT"/>
        </w:rPr>
        <w:t xml:space="preserve"> </w:t>
      </w:r>
      <w:r w:rsidR="00C40C23" w:rsidRPr="005845FF">
        <w:rPr>
          <w:rFonts w:eastAsia="TimesNewRomanPS-BoldMT"/>
        </w:rPr>
        <w:t>если</w:t>
      </w:r>
      <w:r w:rsidR="00C40C23" w:rsidRPr="00E12F33">
        <w:rPr>
          <w:rFonts w:eastAsia="TimesNewRomanPS-BoldMT"/>
        </w:rPr>
        <w:t xml:space="preserve"> условно разрешенный вид использования земельного участка или объекта капитального строительства не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лица, индивидуального </w:t>
      </w:r>
      <w:r w:rsidR="00C40C23" w:rsidRPr="00E12F33">
        <w:rPr>
          <w:rFonts w:eastAsia="TimesNewRomanPS-BoldMT"/>
        </w:rPr>
        <w:lastRenderedPageBreak/>
        <w:t>предпринимателя, юридического лица, заинтересованного в предоставлении разрешения на условно разрешенный вид использования</w:t>
      </w:r>
      <w:r w:rsidR="00C40C23">
        <w:rPr>
          <w:rFonts w:eastAsia="TimesNewRomanPS-BoldMT"/>
        </w:rPr>
        <w:t>.</w:t>
      </w:r>
    </w:p>
    <w:p w:rsidR="006573B5" w:rsidRPr="005173C2" w:rsidRDefault="00C40C23" w:rsidP="00A81BAB">
      <w:pPr>
        <w:tabs>
          <w:tab w:val="left" w:pos="10206"/>
        </w:tabs>
        <w:spacing w:line="234" w:lineRule="auto"/>
        <w:ind w:firstLine="700"/>
        <w:rPr>
          <w:color w:val="000000" w:themeColor="text1"/>
        </w:rPr>
      </w:pPr>
      <w:r>
        <w:t>3.1.5. П</w:t>
      </w:r>
      <w:r w:rsidR="006573B5" w:rsidRPr="0086647E">
        <w:t xml:space="preserve">одготовка рекомендаций Комиссии по </w:t>
      </w:r>
      <w:r w:rsidR="006573B5">
        <w:t>ПЗЗ</w:t>
      </w:r>
      <w:r w:rsidR="006573B5" w:rsidRPr="0086647E">
        <w:t xml:space="preserve"> о предоставлении </w:t>
      </w:r>
      <w:r w:rsidR="006573B5" w:rsidRPr="00BF3D0E">
        <w:t>разрешения на условно разрешенный вид использования земельного участка или объекта капитального строительства</w:t>
      </w:r>
      <w:r w:rsidR="006573B5">
        <w:t>.</w:t>
      </w:r>
    </w:p>
    <w:p w:rsidR="00A81BAB" w:rsidRPr="005173C2" w:rsidRDefault="00A81BAB" w:rsidP="00A81BAB">
      <w:pPr>
        <w:spacing w:line="15" w:lineRule="exact"/>
        <w:jc w:val="left"/>
        <w:rPr>
          <w:color w:val="000000" w:themeColor="text1"/>
        </w:rPr>
      </w:pPr>
    </w:p>
    <w:p w:rsidR="00A81BAB" w:rsidRPr="005173C2" w:rsidRDefault="00A81BAB" w:rsidP="00A81BAB">
      <w:pPr>
        <w:spacing w:line="234" w:lineRule="auto"/>
        <w:ind w:firstLine="700"/>
        <w:rPr>
          <w:color w:val="000000" w:themeColor="text1"/>
        </w:rPr>
      </w:pPr>
      <w:r>
        <w:rPr>
          <w:color w:val="000000" w:themeColor="text1"/>
        </w:rPr>
        <w:t>3.1.</w:t>
      </w:r>
      <w:r w:rsidR="009B413D">
        <w:rPr>
          <w:color w:val="000000" w:themeColor="text1"/>
        </w:rPr>
        <w:t>6</w:t>
      </w:r>
      <w:r>
        <w:rPr>
          <w:color w:val="000000" w:themeColor="text1"/>
        </w:rPr>
        <w:t>.</w:t>
      </w:r>
      <w:r w:rsidRPr="005173C2">
        <w:rPr>
          <w:color w:val="000000" w:themeColor="text1"/>
        </w:rPr>
        <w:t xml:space="preserve"> </w:t>
      </w:r>
      <w:r>
        <w:rPr>
          <w:color w:val="000000" w:themeColor="text1"/>
        </w:rPr>
        <w:t>П</w:t>
      </w:r>
      <w:r w:rsidRPr="005173C2">
        <w:rPr>
          <w:color w:val="000000" w:themeColor="text1"/>
        </w:rPr>
        <w:t xml:space="preserve">ринятие решения о подготовке </w:t>
      </w:r>
      <w:r>
        <w:rPr>
          <w:color w:val="000000" w:themeColor="text1"/>
        </w:rPr>
        <w:t xml:space="preserve">результата предоставления муниципальной услуги. </w:t>
      </w:r>
      <w:r w:rsidRPr="005173C2">
        <w:rPr>
          <w:color w:val="000000" w:themeColor="text1"/>
        </w:rPr>
        <w:t xml:space="preserve"> </w:t>
      </w:r>
    </w:p>
    <w:p w:rsidR="00A81BAB" w:rsidRDefault="006573B5" w:rsidP="00A81BAB">
      <w:pPr>
        <w:spacing w:line="234" w:lineRule="auto"/>
        <w:ind w:left="700" w:hanging="133"/>
        <w:jc w:val="left"/>
        <w:rPr>
          <w:color w:val="000000" w:themeColor="text1"/>
        </w:rPr>
      </w:pPr>
      <w:r>
        <w:rPr>
          <w:color w:val="000000" w:themeColor="text1"/>
        </w:rPr>
        <w:t xml:space="preserve">  </w:t>
      </w:r>
      <w:r w:rsidR="00A81BAB">
        <w:rPr>
          <w:color w:val="000000" w:themeColor="text1"/>
        </w:rPr>
        <w:t>3.1.</w:t>
      </w:r>
      <w:r w:rsidR="009B413D">
        <w:rPr>
          <w:color w:val="000000" w:themeColor="text1"/>
        </w:rPr>
        <w:t>7</w:t>
      </w:r>
      <w:r w:rsidR="00A81BAB">
        <w:rPr>
          <w:color w:val="000000" w:themeColor="text1"/>
        </w:rPr>
        <w:t>.</w:t>
      </w:r>
      <w:r w:rsidR="00A81BAB" w:rsidRPr="005173C2">
        <w:rPr>
          <w:color w:val="000000" w:themeColor="text1"/>
        </w:rPr>
        <w:t xml:space="preserve"> </w:t>
      </w:r>
      <w:r w:rsidR="00A81BAB">
        <w:rPr>
          <w:color w:val="000000" w:themeColor="text1"/>
        </w:rPr>
        <w:t>П</w:t>
      </w:r>
      <w:r w:rsidR="00A81BAB" w:rsidRPr="005173C2">
        <w:rPr>
          <w:color w:val="000000" w:themeColor="text1"/>
        </w:rPr>
        <w:t>редоставление заявителю результата муниципальной услуги.</w:t>
      </w:r>
    </w:p>
    <w:p w:rsidR="00EC03B3" w:rsidRDefault="00EC03B3" w:rsidP="00A81BAB">
      <w:pPr>
        <w:spacing w:line="234" w:lineRule="auto"/>
        <w:ind w:left="700" w:hanging="133"/>
        <w:jc w:val="left"/>
        <w:rPr>
          <w:color w:val="000000" w:themeColor="text1"/>
        </w:rPr>
      </w:pPr>
    </w:p>
    <w:p w:rsidR="00EC03B3" w:rsidRPr="002E2212" w:rsidRDefault="00EC03B3" w:rsidP="00EC03B3">
      <w:pPr>
        <w:pStyle w:val="3"/>
        <w:jc w:val="center"/>
        <w:rPr>
          <w:rFonts w:cs="Times New Roman"/>
          <w:b/>
        </w:rPr>
      </w:pPr>
      <w:r w:rsidRPr="002E2212">
        <w:rPr>
          <w:rFonts w:cs="Times New Roman"/>
          <w:b/>
        </w:rPr>
        <w:t>3.2. Описание административной процедуры профилирования заявителя</w:t>
      </w:r>
    </w:p>
    <w:p w:rsidR="00EC03B3" w:rsidRPr="00EC03B3" w:rsidRDefault="00EC03B3" w:rsidP="00EC03B3">
      <w:pPr>
        <w:rPr>
          <w:lang w:eastAsia="ar-SA"/>
        </w:rPr>
      </w:pPr>
    </w:p>
    <w:p w:rsidR="00EC03B3" w:rsidRPr="00D802CD" w:rsidRDefault="00EC03B3" w:rsidP="00EC03B3">
      <w:r w:rsidRPr="00D802CD">
        <w:t xml:space="preserve">3.2.1. </w:t>
      </w:r>
      <w:r>
        <w:t>П</w:t>
      </w:r>
      <w:r w:rsidRPr="006E1C82">
        <w:t>роцедур</w:t>
      </w:r>
      <w:r>
        <w:t>а профилирования заявителя</w:t>
      </w:r>
      <w:r w:rsidRPr="006E1C82">
        <w:t xml:space="preserve"> заключа</w:t>
      </w:r>
      <w:r>
        <w:t>ет</w:t>
      </w:r>
      <w:r w:rsidRPr="006E1C82">
        <w:t>ся в анкетировании заявителя в целях определения категории (признаков) заявителя</w:t>
      </w:r>
      <w:r>
        <w:t>.</w:t>
      </w:r>
      <w:r w:rsidRPr="006E1C82">
        <w:t xml:space="preserve"> </w:t>
      </w:r>
      <w:r w:rsidRPr="00D802CD">
        <w:t xml:space="preserve">Вопросы, направленные на определение </w:t>
      </w:r>
      <w:r w:rsidRPr="006E1C82">
        <w:t xml:space="preserve">категории (признаков) </w:t>
      </w:r>
      <w:r w:rsidRPr="00D802CD">
        <w:t>заявителя,</w:t>
      </w:r>
      <w:r>
        <w:t xml:space="preserve"> а также </w:t>
      </w:r>
      <w:r w:rsidRPr="006E1C82">
        <w:t>идентификаторы категорий (признаков) заявителей</w:t>
      </w:r>
      <w:r w:rsidRPr="00D802CD">
        <w:t xml:space="preserve"> приведены в Приложении № </w:t>
      </w:r>
      <w:r>
        <w:t>2</w:t>
      </w:r>
      <w:r w:rsidRPr="00D802CD">
        <w:t xml:space="preserve"> к настоящему Административному регламенту.</w:t>
      </w:r>
    </w:p>
    <w:p w:rsidR="00EC03B3" w:rsidRPr="00D802CD" w:rsidRDefault="00EC03B3" w:rsidP="00EC03B3">
      <w:r w:rsidRPr="00D802CD">
        <w:t>3.2.2. Профилирование осуществляется:</w:t>
      </w:r>
    </w:p>
    <w:p w:rsidR="00EC03B3" w:rsidRPr="00D802CD" w:rsidRDefault="00EC03B3" w:rsidP="00EC03B3">
      <w:r w:rsidRPr="00D802CD">
        <w:t>а) в личном кабинете на ЕПГУ, РПГУ;</w:t>
      </w:r>
    </w:p>
    <w:p w:rsidR="00EC03B3" w:rsidRPr="00D802CD" w:rsidRDefault="00EC03B3" w:rsidP="00EC03B3">
      <w:r w:rsidRPr="00D802CD">
        <w:t xml:space="preserve">б) в </w:t>
      </w:r>
      <w:r w:rsidR="002E2212">
        <w:t>Уполномоченном органе</w:t>
      </w:r>
      <w:r w:rsidRPr="00D802CD">
        <w:t>;</w:t>
      </w:r>
    </w:p>
    <w:p w:rsidR="00EC03B3" w:rsidRDefault="00EC03B3" w:rsidP="00EC03B3">
      <w:r w:rsidRPr="00D802CD">
        <w:t>в) в МФЦ.</w:t>
      </w:r>
    </w:p>
    <w:p w:rsidR="00EC03B3" w:rsidRDefault="00EC03B3" w:rsidP="00A81BAB">
      <w:pPr>
        <w:spacing w:line="234" w:lineRule="auto"/>
        <w:ind w:left="700" w:hanging="133"/>
        <w:jc w:val="left"/>
        <w:rPr>
          <w:color w:val="000000" w:themeColor="text1"/>
        </w:rPr>
      </w:pPr>
    </w:p>
    <w:p w:rsidR="001B60F0" w:rsidRPr="002E2212" w:rsidRDefault="001B60F0" w:rsidP="001B60F0">
      <w:pPr>
        <w:pStyle w:val="3"/>
        <w:jc w:val="center"/>
        <w:rPr>
          <w:rFonts w:cs="Times New Roman"/>
          <w:b/>
          <w:szCs w:val="28"/>
        </w:rPr>
      </w:pPr>
      <w:r w:rsidRPr="002E2212">
        <w:rPr>
          <w:rFonts w:cs="Times New Roman"/>
          <w:b/>
        </w:rPr>
        <w:t xml:space="preserve">3.3. </w:t>
      </w:r>
      <w:r w:rsidRPr="002E2212">
        <w:rPr>
          <w:rFonts w:cs="Times New Roman"/>
          <w:b/>
          <w:szCs w:val="28"/>
        </w:rPr>
        <w:t>Прием, проверка и регистрация заявления и документов, представленных для получения муниципальной услуги</w:t>
      </w:r>
    </w:p>
    <w:p w:rsidR="001B60F0" w:rsidRPr="001B60F0" w:rsidRDefault="001B60F0" w:rsidP="001B60F0">
      <w:pPr>
        <w:rPr>
          <w:lang w:eastAsia="ar-SA"/>
        </w:rPr>
      </w:pPr>
    </w:p>
    <w:p w:rsidR="001B60F0" w:rsidRPr="008E20BE" w:rsidRDefault="001B60F0" w:rsidP="001B60F0">
      <w:pPr>
        <w:pStyle w:val="3"/>
        <w:spacing w:before="0" w:after="0"/>
        <w:rPr>
          <w:rFonts w:cs="Times New Roman"/>
          <w:color w:val="000000" w:themeColor="text1"/>
        </w:rPr>
      </w:pPr>
      <w:r w:rsidRPr="008E20BE">
        <w:rPr>
          <w:rFonts w:cs="Times New Roman"/>
          <w:color w:val="000000" w:themeColor="text1"/>
        </w:rPr>
        <w:t xml:space="preserve">Основанием для начала административной процедуры является поступление в </w:t>
      </w:r>
      <w:r>
        <w:rPr>
          <w:rFonts w:cs="Times New Roman"/>
          <w:color w:val="000000" w:themeColor="text1"/>
        </w:rPr>
        <w:t xml:space="preserve">                                                                                                                                                                                                                                                                                                                                              </w:t>
      </w:r>
      <w:r w:rsidR="002E2212">
        <w:rPr>
          <w:rFonts w:cs="Times New Roman"/>
          <w:color w:val="000000" w:themeColor="text1"/>
        </w:rPr>
        <w:t>Уполномоченный орган</w:t>
      </w:r>
      <w:r w:rsidRPr="008E20BE">
        <w:rPr>
          <w:rFonts w:cs="Times New Roman"/>
          <w:color w:val="000000" w:themeColor="text1"/>
        </w:rPr>
        <w:t xml:space="preserve"> запроса заявителя о предоставлении муниципальной услуги и документов, указанных </w:t>
      </w:r>
      <w:r w:rsidRPr="00C6626C">
        <w:rPr>
          <w:rFonts w:cs="Times New Roman"/>
          <w:color w:val="000000" w:themeColor="text1"/>
        </w:rPr>
        <w:t>в пунктах 1-</w:t>
      </w:r>
      <w:r w:rsidR="0038538B" w:rsidRPr="00C6626C">
        <w:rPr>
          <w:rFonts w:cs="Times New Roman"/>
          <w:color w:val="000000" w:themeColor="text1"/>
        </w:rPr>
        <w:t>6</w:t>
      </w:r>
      <w:r w:rsidRPr="00C6626C">
        <w:rPr>
          <w:rFonts w:cs="Times New Roman"/>
          <w:color w:val="000000" w:themeColor="text1"/>
        </w:rPr>
        <w:t xml:space="preserve"> Приложения № 3</w:t>
      </w:r>
      <w:r w:rsidRPr="008E20BE">
        <w:rPr>
          <w:rFonts w:cs="Times New Roman"/>
          <w:color w:val="000000" w:themeColor="text1"/>
        </w:rPr>
        <w:t xml:space="preserve"> к настоящему Административному регламенту, одним из способов, указанных в Приложении № 5 к настоящему Административному регламенту.</w:t>
      </w:r>
    </w:p>
    <w:p w:rsidR="001B60F0" w:rsidRPr="008E20BE" w:rsidRDefault="001B60F0" w:rsidP="001B60F0">
      <w:pPr>
        <w:rPr>
          <w:color w:val="000000" w:themeColor="text1"/>
        </w:rPr>
      </w:pPr>
      <w:r w:rsidRPr="008E20BE">
        <w:rPr>
          <w:color w:val="000000" w:themeColor="text1"/>
        </w:rPr>
        <w:t xml:space="preserve">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и (или) информации приведены в </w:t>
      </w:r>
      <w:r w:rsidRPr="00453842">
        <w:rPr>
          <w:color w:val="000000" w:themeColor="text1"/>
        </w:rPr>
        <w:t xml:space="preserve">Приложениях </w:t>
      </w:r>
      <w:r w:rsidRPr="00C6626C">
        <w:rPr>
          <w:color w:val="000000" w:themeColor="text1"/>
        </w:rPr>
        <w:t>№№ 3,</w:t>
      </w:r>
      <w:r w:rsidR="00C6626C">
        <w:rPr>
          <w:color w:val="000000" w:themeColor="text1"/>
        </w:rPr>
        <w:t xml:space="preserve"> </w:t>
      </w:r>
      <w:r w:rsidRPr="00C6626C">
        <w:rPr>
          <w:color w:val="000000" w:themeColor="text1"/>
        </w:rPr>
        <w:t>5,</w:t>
      </w:r>
      <w:r w:rsidR="00C6626C">
        <w:rPr>
          <w:color w:val="000000" w:themeColor="text1"/>
        </w:rPr>
        <w:t xml:space="preserve"> </w:t>
      </w:r>
      <w:r w:rsidRPr="00C6626C">
        <w:rPr>
          <w:color w:val="000000" w:themeColor="text1"/>
        </w:rPr>
        <w:t>6,</w:t>
      </w:r>
      <w:r w:rsidR="00C6626C">
        <w:rPr>
          <w:color w:val="000000" w:themeColor="text1"/>
        </w:rPr>
        <w:t xml:space="preserve"> </w:t>
      </w:r>
      <w:r w:rsidR="00C6626C" w:rsidRPr="00C6626C">
        <w:rPr>
          <w:color w:val="000000" w:themeColor="text1"/>
        </w:rPr>
        <w:t>1</w:t>
      </w:r>
      <w:r w:rsidR="00B4048C">
        <w:rPr>
          <w:color w:val="000000" w:themeColor="text1"/>
        </w:rPr>
        <w:t>0</w:t>
      </w:r>
      <w:r w:rsidR="00C6626C" w:rsidRPr="00C6626C">
        <w:rPr>
          <w:color w:val="000000" w:themeColor="text1"/>
        </w:rPr>
        <w:t>,</w:t>
      </w:r>
      <w:r w:rsidR="00C6626C">
        <w:rPr>
          <w:color w:val="000000" w:themeColor="text1"/>
        </w:rPr>
        <w:t xml:space="preserve"> </w:t>
      </w:r>
      <w:r w:rsidR="00C6626C" w:rsidRPr="00C6626C">
        <w:rPr>
          <w:color w:val="000000" w:themeColor="text1"/>
        </w:rPr>
        <w:t>1</w:t>
      </w:r>
      <w:r w:rsidR="00B4048C">
        <w:rPr>
          <w:color w:val="000000" w:themeColor="text1"/>
        </w:rPr>
        <w:t>1</w:t>
      </w:r>
      <w:r w:rsidR="00C6626C" w:rsidRPr="00C6626C">
        <w:rPr>
          <w:color w:val="000000" w:themeColor="text1"/>
        </w:rPr>
        <w:t>,</w:t>
      </w:r>
      <w:r w:rsidR="00C6626C">
        <w:rPr>
          <w:color w:val="000000" w:themeColor="text1"/>
        </w:rPr>
        <w:t xml:space="preserve"> </w:t>
      </w:r>
      <w:r w:rsidR="00C6626C" w:rsidRPr="00C6626C">
        <w:rPr>
          <w:color w:val="000000" w:themeColor="text1"/>
        </w:rPr>
        <w:t>1</w:t>
      </w:r>
      <w:r w:rsidR="00B4048C">
        <w:rPr>
          <w:color w:val="000000" w:themeColor="text1"/>
        </w:rPr>
        <w:t>3</w:t>
      </w:r>
      <w:r w:rsidR="00C6626C" w:rsidRPr="00C6626C">
        <w:rPr>
          <w:color w:val="000000" w:themeColor="text1"/>
        </w:rPr>
        <w:t>,</w:t>
      </w:r>
      <w:r w:rsidR="00C6626C">
        <w:rPr>
          <w:color w:val="000000" w:themeColor="text1"/>
        </w:rPr>
        <w:t xml:space="preserve"> </w:t>
      </w:r>
      <w:r w:rsidR="00C6626C" w:rsidRPr="00C6626C">
        <w:rPr>
          <w:color w:val="000000" w:themeColor="text1"/>
        </w:rPr>
        <w:t>1</w:t>
      </w:r>
      <w:r w:rsidR="00B4048C">
        <w:rPr>
          <w:color w:val="000000" w:themeColor="text1"/>
        </w:rPr>
        <w:t>5</w:t>
      </w:r>
      <w:r w:rsidR="00C6626C">
        <w:rPr>
          <w:color w:val="000000" w:themeColor="text1"/>
        </w:rPr>
        <w:t xml:space="preserve"> </w:t>
      </w:r>
      <w:r w:rsidRPr="00453842">
        <w:rPr>
          <w:color w:val="000000" w:themeColor="text1"/>
        </w:rPr>
        <w:t>к настоящему Административному регламенту.</w:t>
      </w:r>
    </w:p>
    <w:p w:rsidR="001B60F0" w:rsidRPr="008E20BE" w:rsidRDefault="001B60F0" w:rsidP="001B60F0">
      <w:pPr>
        <w:spacing w:line="0" w:lineRule="atLeast"/>
      </w:pPr>
      <w:r w:rsidRPr="008E20BE">
        <w:rPr>
          <w:color w:val="000000" w:themeColor="text1"/>
        </w:rPr>
        <w:t xml:space="preserve">При личном обращении заявителя (его представителя) в </w:t>
      </w:r>
      <w:r w:rsidR="002E2212">
        <w:rPr>
          <w:color w:val="000000" w:themeColor="text1"/>
        </w:rPr>
        <w:t>Уполномоченный орган</w:t>
      </w:r>
      <w:r w:rsidRPr="008E20BE">
        <w:rPr>
          <w:color w:val="000000" w:themeColor="text1"/>
        </w:rPr>
        <w:t xml:space="preserve">, МФЦ личность заявителя (его представителя) устанавливается </w:t>
      </w:r>
      <w:r w:rsidRPr="008E20BE">
        <w:t xml:space="preserve">специалистом, ответственным за прием и регистрацию документов, путем проверки документов, удостоверяющих личность заявителя (представителя заявителя)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статьями 9, 10 и 14  Федерального закона от 29.12.2022  № 572 - 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соответствии с частями 10, 11 статьи 7 Федерального закона от 27.07.2010 </w:t>
      </w:r>
      <w:r w:rsidRPr="00666A4E">
        <w:t xml:space="preserve"> </w:t>
      </w:r>
      <w:r w:rsidRPr="008E20BE">
        <w:t>№ 210-ФЗ «Об организации предоставления государственных и муниципальных услуг».</w:t>
      </w:r>
    </w:p>
    <w:p w:rsidR="001B60F0" w:rsidRPr="008E20BE" w:rsidRDefault="001B60F0" w:rsidP="001B60F0">
      <w:pPr>
        <w:spacing w:line="0" w:lineRule="atLeast"/>
        <w:rPr>
          <w:color w:val="000000" w:themeColor="text1"/>
        </w:rPr>
      </w:pPr>
      <w:r w:rsidRPr="008E20BE">
        <w:rPr>
          <w:color w:val="000000" w:themeColor="text1"/>
        </w:rPr>
        <w:t>При направлении заявления посредством ЕПГУ, РПГУ сведения из документа, удостоверяющего личность заявителя или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1B60F0" w:rsidRPr="008E20BE" w:rsidRDefault="001B60F0" w:rsidP="001B60F0">
      <w:pPr>
        <w:spacing w:line="0" w:lineRule="atLeast"/>
        <w:rPr>
          <w:color w:val="000000" w:themeColor="text1"/>
        </w:rPr>
      </w:pPr>
      <w:r w:rsidRPr="008E20BE">
        <w:rPr>
          <w:color w:val="000000" w:themeColor="text1"/>
        </w:rPr>
        <w:t>Исчерпывающий перечень оснований для принятия решения об отказе в приеме запроса и документов и (или) информации приведен в Приложении № 4 к настоящему Административному регламенту.</w:t>
      </w:r>
    </w:p>
    <w:p w:rsidR="001B60F0" w:rsidRPr="008E20BE" w:rsidRDefault="001B60F0" w:rsidP="001B60F0">
      <w:pPr>
        <w:spacing w:line="0" w:lineRule="atLeast"/>
        <w:rPr>
          <w:color w:val="000000" w:themeColor="text1"/>
        </w:rPr>
      </w:pPr>
      <w:r w:rsidRPr="008E20BE">
        <w:rPr>
          <w:color w:val="000000" w:themeColor="text1"/>
        </w:rPr>
        <w:lastRenderedPageBreak/>
        <w:t xml:space="preserve">Возможность приема </w:t>
      </w:r>
      <w:r w:rsidR="002E2212">
        <w:rPr>
          <w:color w:val="000000" w:themeColor="text1"/>
        </w:rPr>
        <w:t>Уполномоченным органом</w:t>
      </w:r>
      <w:r w:rsidRPr="008E20BE">
        <w:rPr>
          <w:color w:val="000000" w:themeColor="text1"/>
        </w:rPr>
        <w:t>, МФЦ заявления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(далее - экстерриториальный принцип), отсутствует.</w:t>
      </w:r>
    </w:p>
    <w:p w:rsidR="001B60F0" w:rsidRPr="008E20BE" w:rsidRDefault="001B60F0" w:rsidP="001B60F0">
      <w:pPr>
        <w:spacing w:line="0" w:lineRule="atLeast"/>
        <w:rPr>
          <w:color w:val="000000" w:themeColor="text1"/>
        </w:rPr>
      </w:pPr>
      <w:r w:rsidRPr="008E20BE">
        <w:rPr>
          <w:color w:val="000000" w:themeColor="text1"/>
        </w:rPr>
        <w:t xml:space="preserve">Срок регистрации запроса и документов и (или) информации, необходимых для предоставления муниципальной услуги, установлен </w:t>
      </w:r>
      <w:r w:rsidRPr="00BF0F7F">
        <w:rPr>
          <w:color w:val="000000" w:themeColor="text1"/>
        </w:rPr>
        <w:t>подразделом 2.7.</w:t>
      </w:r>
      <w:r w:rsidRPr="008E20BE">
        <w:rPr>
          <w:color w:val="000000" w:themeColor="text1"/>
        </w:rPr>
        <w:t xml:space="preserve"> настоящего Административного регламента.</w:t>
      </w:r>
    </w:p>
    <w:p w:rsidR="001B60F0" w:rsidRPr="008E20BE" w:rsidRDefault="001B60F0" w:rsidP="001B60F0">
      <w:pPr>
        <w:tabs>
          <w:tab w:val="left" w:pos="720"/>
        </w:tabs>
        <w:rPr>
          <w:color w:val="000000" w:themeColor="text1"/>
        </w:rPr>
      </w:pPr>
      <w:r w:rsidRPr="008E20BE">
        <w:rPr>
          <w:color w:val="000000" w:themeColor="text1"/>
        </w:rPr>
        <w:t>Результатом административной процедуры является регистрация запроса о предоставлении муниципальной услуги и приложенных документов.</w:t>
      </w:r>
    </w:p>
    <w:p w:rsidR="00D715B7" w:rsidRPr="00460A6E" w:rsidRDefault="00D715B7" w:rsidP="00D715B7">
      <w:pPr>
        <w:pStyle w:val="1a"/>
        <w:ind w:firstLine="0"/>
      </w:pPr>
      <w:r w:rsidRPr="00460A6E">
        <w:t>3.3.1</w:t>
      </w:r>
      <w:r>
        <w:t>.</w:t>
      </w:r>
      <w:r w:rsidRPr="00460A6E">
        <w:t xml:space="preserve"> Прием, проверка и регистрация заявления и документов, представленных для получения муниципальной услуги, в </w:t>
      </w:r>
      <w:r w:rsidR="002E2212">
        <w:t>Уполномоченном органе</w:t>
      </w:r>
      <w:r w:rsidRPr="00460A6E">
        <w:t xml:space="preserve"> при личном обращении заявителя (его представителя)</w:t>
      </w:r>
    </w:p>
    <w:p w:rsidR="00D715B7" w:rsidRPr="00460A6E" w:rsidRDefault="00D715B7" w:rsidP="00D715B7">
      <w:pPr>
        <w:autoSpaceDE w:val="0"/>
        <w:autoSpaceDN w:val="0"/>
        <w:adjustRightInd w:val="0"/>
        <w:rPr>
          <w:color w:val="000000" w:themeColor="text1"/>
        </w:rPr>
      </w:pPr>
      <w:r w:rsidRPr="00460A6E">
        <w:rPr>
          <w:color w:val="000000" w:themeColor="text1"/>
        </w:rPr>
        <w:t xml:space="preserve">При обращении заявителя (его представителя) в </w:t>
      </w:r>
      <w:r w:rsidR="002E2212">
        <w:rPr>
          <w:color w:val="000000" w:themeColor="text1"/>
        </w:rPr>
        <w:t>Уполномоченный орган</w:t>
      </w:r>
      <w:r w:rsidRPr="00460A6E">
        <w:rPr>
          <w:color w:val="000000" w:themeColor="text1"/>
        </w:rPr>
        <w:t xml:space="preserve">, специалист </w:t>
      </w:r>
      <w:r w:rsidR="002E2212">
        <w:rPr>
          <w:color w:val="000000" w:themeColor="text1"/>
        </w:rPr>
        <w:t>Уполномоченного органа</w:t>
      </w:r>
      <w:r w:rsidRPr="00460A6E">
        <w:rPr>
          <w:color w:val="000000" w:themeColor="text1"/>
        </w:rPr>
        <w:t>, ответственный за прием документов и регистрацию документов:</w:t>
      </w:r>
    </w:p>
    <w:p w:rsidR="00D715B7" w:rsidRPr="00460A6E" w:rsidRDefault="00D715B7" w:rsidP="00D715B7">
      <w:pPr>
        <w:autoSpaceDE w:val="0"/>
        <w:autoSpaceDN w:val="0"/>
        <w:adjustRightInd w:val="0"/>
        <w:rPr>
          <w:color w:val="000000" w:themeColor="text1"/>
        </w:rPr>
      </w:pPr>
      <w:r w:rsidRPr="00460A6E">
        <w:rPr>
          <w:color w:val="000000" w:themeColor="text1"/>
        </w:rPr>
        <w:t>- регистрирует поступившее заявление и приложенные к нему документы;</w:t>
      </w:r>
    </w:p>
    <w:p w:rsidR="00D715B7" w:rsidRPr="00460A6E" w:rsidRDefault="00D715B7" w:rsidP="00D715B7">
      <w:pPr>
        <w:autoSpaceDE w:val="0"/>
        <w:autoSpaceDN w:val="0"/>
        <w:adjustRightInd w:val="0"/>
        <w:rPr>
          <w:color w:val="000000" w:themeColor="text1"/>
        </w:rPr>
      </w:pPr>
      <w:r w:rsidRPr="00460A6E">
        <w:rPr>
          <w:color w:val="000000" w:themeColor="text1"/>
        </w:rPr>
        <w:t>- ставит на заявлении отметку с указанием номера и даты входящего документа;</w:t>
      </w:r>
    </w:p>
    <w:p w:rsidR="00D715B7" w:rsidRPr="00460A6E" w:rsidRDefault="00D715B7" w:rsidP="00D715B7">
      <w:pPr>
        <w:autoSpaceDE w:val="0"/>
        <w:autoSpaceDN w:val="0"/>
        <w:adjustRightInd w:val="0"/>
        <w:rPr>
          <w:color w:val="000000" w:themeColor="text1"/>
        </w:rPr>
      </w:pPr>
      <w:r w:rsidRPr="00460A6E">
        <w:rPr>
          <w:color w:val="000000" w:themeColor="text1"/>
        </w:rPr>
        <w:t xml:space="preserve">Специалист </w:t>
      </w:r>
      <w:r w:rsidR="002E2212">
        <w:rPr>
          <w:color w:val="000000" w:themeColor="text1"/>
        </w:rPr>
        <w:t>Уполномоченного органа</w:t>
      </w:r>
      <w:r w:rsidRPr="00460A6E">
        <w:rPr>
          <w:color w:val="000000" w:themeColor="text1"/>
        </w:rPr>
        <w:t>, ответственный за прием документов и регистрацию заявления, в день приема документов от заявителя, передает принятые и зарегистрированные заявление и документы председателю Комитета или лицу, его замещающему.</w:t>
      </w:r>
    </w:p>
    <w:p w:rsidR="00D715B7" w:rsidRPr="00460A6E" w:rsidRDefault="00D715B7" w:rsidP="00D715B7">
      <w:pPr>
        <w:autoSpaceDE w:val="0"/>
        <w:autoSpaceDN w:val="0"/>
        <w:adjustRightInd w:val="0"/>
        <w:rPr>
          <w:color w:val="000000" w:themeColor="text1"/>
        </w:rPr>
      </w:pPr>
      <w:r w:rsidRPr="00460A6E">
        <w:rPr>
          <w:color w:val="000000" w:themeColor="text1"/>
        </w:rPr>
        <w:t>Срок выполнения административных действий – 15 минут.</w:t>
      </w:r>
    </w:p>
    <w:p w:rsidR="00D715B7" w:rsidRPr="00460A6E" w:rsidRDefault="00D715B7" w:rsidP="00D715B7">
      <w:pPr>
        <w:autoSpaceDE w:val="0"/>
        <w:autoSpaceDN w:val="0"/>
        <w:adjustRightInd w:val="0"/>
        <w:rPr>
          <w:color w:val="000000" w:themeColor="text1"/>
        </w:rPr>
      </w:pPr>
      <w:r w:rsidRPr="00460A6E">
        <w:rPr>
          <w:color w:val="000000" w:themeColor="text1"/>
        </w:rPr>
        <w:t>Срок выполнения административной процедуры – в течение 1 рабочего дня.</w:t>
      </w:r>
    </w:p>
    <w:p w:rsidR="00D715B7" w:rsidRPr="00460A6E" w:rsidRDefault="00D715B7" w:rsidP="00D715B7">
      <w:pPr>
        <w:pStyle w:val="1a"/>
        <w:ind w:firstLine="0"/>
      </w:pPr>
      <w:r w:rsidRPr="00460A6E">
        <w:t>3.3.</w:t>
      </w:r>
      <w:r w:rsidR="00311B95">
        <w:t>2</w:t>
      </w:r>
      <w:r w:rsidRPr="00460A6E">
        <w:t>. Прием, проверка и регистрация заявления и документов, представленных для получения муниципальной услуги, в МФЦ при личном обращении заявителя (представителя заявителя)</w:t>
      </w:r>
    </w:p>
    <w:p w:rsidR="00D715B7" w:rsidRPr="00460A6E" w:rsidRDefault="00D715B7" w:rsidP="00D715B7">
      <w:pPr>
        <w:widowControl w:val="0"/>
        <w:autoSpaceDE w:val="0"/>
        <w:autoSpaceDN w:val="0"/>
        <w:adjustRightInd w:val="0"/>
        <w:rPr>
          <w:color w:val="000000" w:themeColor="text1"/>
        </w:rPr>
      </w:pPr>
      <w:r w:rsidRPr="00460A6E">
        <w:rPr>
          <w:color w:val="000000" w:themeColor="text1"/>
        </w:rPr>
        <w:t>При личном обращении заявителя в МФЦ (представителя заявителя) специалист МФЦ, ответственный за прием и регистрацию документов, выполняет следующие действия:</w:t>
      </w:r>
    </w:p>
    <w:p w:rsidR="00D715B7" w:rsidRPr="00460A6E" w:rsidRDefault="00D715B7" w:rsidP="00D715B7">
      <w:pPr>
        <w:widowControl w:val="0"/>
        <w:autoSpaceDE w:val="0"/>
        <w:autoSpaceDN w:val="0"/>
        <w:adjustRightInd w:val="0"/>
        <w:rPr>
          <w:color w:val="000000" w:themeColor="text1"/>
        </w:rPr>
      </w:pPr>
      <w:r w:rsidRPr="00460A6E">
        <w:rPr>
          <w:color w:val="000000" w:themeColor="text1"/>
        </w:rPr>
        <w:t>1) устанавливает личность заявителя (представителя заявителя);</w:t>
      </w:r>
    </w:p>
    <w:p w:rsidR="00D715B7" w:rsidRPr="00460A6E" w:rsidRDefault="00D715B7" w:rsidP="00D715B7">
      <w:pPr>
        <w:widowControl w:val="0"/>
        <w:autoSpaceDE w:val="0"/>
        <w:autoSpaceDN w:val="0"/>
        <w:adjustRightInd w:val="0"/>
        <w:rPr>
          <w:color w:val="000000" w:themeColor="text1"/>
        </w:rPr>
      </w:pPr>
      <w:r w:rsidRPr="00460A6E">
        <w:rPr>
          <w:color w:val="000000" w:themeColor="text1"/>
        </w:rPr>
        <w:t xml:space="preserve">2) проверяет правильность заполнения заявления. </w:t>
      </w:r>
    </w:p>
    <w:p w:rsidR="00D715B7" w:rsidRPr="00460A6E" w:rsidRDefault="00D715B7" w:rsidP="00D715B7">
      <w:pPr>
        <w:widowControl w:val="0"/>
        <w:autoSpaceDE w:val="0"/>
        <w:autoSpaceDN w:val="0"/>
        <w:adjustRightInd w:val="0"/>
        <w:rPr>
          <w:color w:val="000000" w:themeColor="text1"/>
        </w:rPr>
      </w:pPr>
      <w:r w:rsidRPr="00460A6E">
        <w:rPr>
          <w:color w:val="000000" w:themeColor="text1"/>
        </w:rPr>
        <w:t xml:space="preserve">В случае отсутствия заполненного заявления – оформляет заявление в автоматизированной информационной системе МФЦ (далее – АИС МФЦ) и представляет заявителю (представителю заявителя) для подписания. В случае отсутствия технической возможности заполнения заявления в АИС МФЦ – распечатывает заявление и выдает заявителю (представителю заявителя) для заполнения и подписания. При необходимости – оказывает помощь в заполнении заявления; </w:t>
      </w:r>
    </w:p>
    <w:p w:rsidR="00D715B7" w:rsidRPr="00460A6E" w:rsidRDefault="00D715B7" w:rsidP="00D715B7">
      <w:pPr>
        <w:widowControl w:val="0"/>
        <w:autoSpaceDE w:val="0"/>
        <w:autoSpaceDN w:val="0"/>
        <w:adjustRightInd w:val="0"/>
        <w:rPr>
          <w:color w:val="000000" w:themeColor="text1"/>
        </w:rPr>
      </w:pPr>
      <w:r w:rsidRPr="00A7013E">
        <w:rPr>
          <w:color w:val="000000" w:themeColor="text1"/>
        </w:rPr>
        <w:t>- заверяет копии представленных документов</w:t>
      </w:r>
      <w:r w:rsidRPr="00460A6E">
        <w:rPr>
          <w:color w:val="000000" w:themeColor="text1"/>
        </w:rPr>
        <w:t xml:space="preserve"> после их сверки с соответствующими оригиналами (кроме заверенных в нотариальном порядке) штампом «копия верна», наименованием должности лица, заверившего копию, личной подписью, ее расшифровкой и датой заверения и возвращает оригиналы документов заявителю (представителю заявителя);</w:t>
      </w:r>
    </w:p>
    <w:p w:rsidR="00D715B7" w:rsidRPr="00460A6E" w:rsidRDefault="00D715B7" w:rsidP="00D715B7">
      <w:pPr>
        <w:widowControl w:val="0"/>
        <w:autoSpaceDE w:val="0"/>
        <w:autoSpaceDN w:val="0"/>
        <w:adjustRightInd w:val="0"/>
        <w:rPr>
          <w:color w:val="000000" w:themeColor="text1"/>
        </w:rPr>
      </w:pPr>
      <w:r w:rsidRPr="00460A6E">
        <w:rPr>
          <w:color w:val="000000" w:themeColor="text1"/>
        </w:rPr>
        <w:t>- заполняет в АИС МФЦ расписку для заявителя (представителя заявителя) о приеме заявления и документов;</w:t>
      </w:r>
    </w:p>
    <w:p w:rsidR="00D715B7" w:rsidRPr="00460A6E" w:rsidRDefault="00D715B7" w:rsidP="00D715B7">
      <w:pPr>
        <w:widowControl w:val="0"/>
        <w:autoSpaceDE w:val="0"/>
        <w:autoSpaceDN w:val="0"/>
        <w:adjustRightInd w:val="0"/>
        <w:rPr>
          <w:color w:val="000000" w:themeColor="text1"/>
        </w:rPr>
      </w:pPr>
      <w:r w:rsidRPr="00460A6E">
        <w:rPr>
          <w:color w:val="000000" w:themeColor="text1"/>
        </w:rPr>
        <w:t>- распечатывает 2 (два) экземпляра расписки и предоставляет заявителю (представителю заявителя) на подпись;</w:t>
      </w:r>
    </w:p>
    <w:p w:rsidR="00D715B7" w:rsidRPr="00460A6E" w:rsidRDefault="00D715B7" w:rsidP="00D715B7">
      <w:pPr>
        <w:widowControl w:val="0"/>
        <w:autoSpaceDE w:val="0"/>
        <w:autoSpaceDN w:val="0"/>
        <w:adjustRightInd w:val="0"/>
        <w:rPr>
          <w:color w:val="000000" w:themeColor="text1"/>
        </w:rPr>
      </w:pPr>
      <w:r w:rsidRPr="00460A6E">
        <w:rPr>
          <w:color w:val="000000" w:themeColor="text1"/>
        </w:rPr>
        <w:t>- контролирует проставление подписи заявителя (представителя заявителя) об уведомлении его о возможном отказе в предоставлении муниципальной услуги (в случае наличия оснований);</w:t>
      </w:r>
    </w:p>
    <w:p w:rsidR="00D715B7" w:rsidRPr="00460A6E" w:rsidRDefault="00D715B7" w:rsidP="00D715B7">
      <w:pPr>
        <w:widowControl w:val="0"/>
        <w:autoSpaceDE w:val="0"/>
        <w:autoSpaceDN w:val="0"/>
        <w:adjustRightInd w:val="0"/>
        <w:rPr>
          <w:color w:val="000000" w:themeColor="text1"/>
        </w:rPr>
      </w:pPr>
      <w:r w:rsidRPr="00460A6E">
        <w:rPr>
          <w:color w:val="000000" w:themeColor="text1"/>
        </w:rPr>
        <w:t>- контролирует проставление подписи заявителя (представителя заявителя) о получении расписки о приеме заявления и документов;</w:t>
      </w:r>
    </w:p>
    <w:p w:rsidR="00D715B7" w:rsidRPr="00460A6E" w:rsidRDefault="00D715B7" w:rsidP="00D715B7">
      <w:pPr>
        <w:widowControl w:val="0"/>
        <w:autoSpaceDE w:val="0"/>
        <w:autoSpaceDN w:val="0"/>
        <w:adjustRightInd w:val="0"/>
        <w:rPr>
          <w:color w:val="000000" w:themeColor="text1"/>
        </w:rPr>
      </w:pPr>
      <w:r w:rsidRPr="00460A6E">
        <w:rPr>
          <w:color w:val="000000" w:themeColor="text1"/>
        </w:rPr>
        <w:t>- выдает заявителю (представителю заявителя) первый экземпляр расписки о приеме заявления и документов;</w:t>
      </w:r>
    </w:p>
    <w:p w:rsidR="00D715B7" w:rsidRPr="00460A6E" w:rsidRDefault="00D715B7" w:rsidP="00D715B7">
      <w:pPr>
        <w:widowControl w:val="0"/>
        <w:autoSpaceDE w:val="0"/>
        <w:autoSpaceDN w:val="0"/>
        <w:adjustRightInd w:val="0"/>
        <w:rPr>
          <w:color w:val="000000" w:themeColor="text1"/>
        </w:rPr>
      </w:pPr>
      <w:r w:rsidRPr="00460A6E">
        <w:rPr>
          <w:color w:val="000000" w:themeColor="text1"/>
        </w:rPr>
        <w:t xml:space="preserve">- передает документы, принятые от заявителя (представителя заявителя) для получения муниципальной услуги, в том числе второй экземпляр расписки о приеме документов, должностному лицу в отделении МФЦ, ответственному за прием-передачу документов в </w:t>
      </w:r>
      <w:r w:rsidR="002E2212">
        <w:rPr>
          <w:color w:val="000000" w:themeColor="text1"/>
        </w:rPr>
        <w:t>Уполномоченный орган</w:t>
      </w:r>
      <w:r w:rsidRPr="00460A6E">
        <w:rPr>
          <w:color w:val="000000" w:themeColor="text1"/>
        </w:rPr>
        <w:t xml:space="preserve"> в сроки, установленные соглашением о взаимодействии между МФЦ и </w:t>
      </w:r>
      <w:r w:rsidR="002E2212">
        <w:rPr>
          <w:color w:val="000000" w:themeColor="text1"/>
        </w:rPr>
        <w:lastRenderedPageBreak/>
        <w:t>Уполномоченным органом</w:t>
      </w:r>
      <w:r w:rsidRPr="00460A6E">
        <w:rPr>
          <w:color w:val="000000" w:themeColor="text1"/>
        </w:rPr>
        <w:t>.</w:t>
      </w:r>
    </w:p>
    <w:p w:rsidR="00D715B7" w:rsidRPr="00460A6E" w:rsidRDefault="00D715B7" w:rsidP="00D715B7">
      <w:pPr>
        <w:widowControl w:val="0"/>
        <w:autoSpaceDE w:val="0"/>
        <w:autoSpaceDN w:val="0"/>
        <w:adjustRightInd w:val="0"/>
        <w:rPr>
          <w:color w:val="000000" w:themeColor="text1"/>
        </w:rPr>
      </w:pPr>
      <w:r w:rsidRPr="00460A6E">
        <w:rPr>
          <w:color w:val="000000" w:themeColor="text1"/>
        </w:rPr>
        <w:t>Срок выполнения административных действий – 15 минут.</w:t>
      </w:r>
    </w:p>
    <w:p w:rsidR="00D715B7" w:rsidRPr="00460A6E" w:rsidRDefault="00D715B7" w:rsidP="00D715B7">
      <w:pPr>
        <w:widowControl w:val="0"/>
        <w:autoSpaceDE w:val="0"/>
        <w:autoSpaceDN w:val="0"/>
        <w:adjustRightInd w:val="0"/>
        <w:rPr>
          <w:color w:val="000000" w:themeColor="text1"/>
        </w:rPr>
      </w:pPr>
      <w:r w:rsidRPr="00460A6E">
        <w:rPr>
          <w:color w:val="000000" w:themeColor="text1"/>
        </w:rPr>
        <w:t>Срок выполнения административной процедуры – 1 рабочий день.</w:t>
      </w:r>
    </w:p>
    <w:p w:rsidR="00D715B7" w:rsidRPr="00460A6E" w:rsidRDefault="00D715B7" w:rsidP="00D715B7">
      <w:pPr>
        <w:pStyle w:val="1a"/>
        <w:ind w:firstLine="0"/>
      </w:pPr>
      <w:r w:rsidRPr="00460A6E">
        <w:t>3.3.3. Прием, проверка и регистрация заявления и документов, представленных для получения муниципальной услуги, поступивших посредством почтовой связи либо от МФЦ</w:t>
      </w:r>
    </w:p>
    <w:p w:rsidR="00D715B7" w:rsidRPr="00460A6E" w:rsidRDefault="00D715B7" w:rsidP="00D715B7">
      <w:r w:rsidRPr="00460A6E">
        <w:t xml:space="preserve"> При поступлении в </w:t>
      </w:r>
      <w:r w:rsidR="002E2212">
        <w:t>Уполномоченный орган</w:t>
      </w:r>
      <w:r w:rsidRPr="00460A6E">
        <w:t xml:space="preserve"> заявления с приложенными документами посредством почтовой связи либо от МФЦ, специалист </w:t>
      </w:r>
      <w:r w:rsidR="002E2212">
        <w:t>Уполномоченного органа</w:t>
      </w:r>
      <w:r w:rsidRPr="00460A6E">
        <w:t>, ответственный за делопроизводство:</w:t>
      </w:r>
    </w:p>
    <w:p w:rsidR="00D715B7" w:rsidRPr="00460A6E" w:rsidRDefault="00D715B7" w:rsidP="00D715B7">
      <w:r w:rsidRPr="00460A6E">
        <w:t>- регистрирует поступившее заявление и приложенные к нему документы;</w:t>
      </w:r>
    </w:p>
    <w:p w:rsidR="00D715B7" w:rsidRPr="00460A6E" w:rsidRDefault="00D715B7" w:rsidP="00D715B7">
      <w:r w:rsidRPr="00460A6E">
        <w:t>- ставит на заявлении отметку с указанием номера и даты входящего документа;</w:t>
      </w:r>
    </w:p>
    <w:p w:rsidR="00D715B7" w:rsidRPr="00E45968" w:rsidRDefault="00D715B7" w:rsidP="00D715B7">
      <w:r w:rsidRPr="00E45968">
        <w:t>- передает заявление с приложенными документами председателю Комитета либо лицу, его замещающему, для определения специалиста, ответственного за предоставление муниципальной услуги;</w:t>
      </w:r>
    </w:p>
    <w:p w:rsidR="00D715B7" w:rsidRPr="00460A6E" w:rsidRDefault="00D715B7" w:rsidP="00D715B7">
      <w:r w:rsidRPr="00460A6E">
        <w:t xml:space="preserve">Срок выполнения административных действий – 15 минут. </w:t>
      </w:r>
    </w:p>
    <w:p w:rsidR="00D715B7" w:rsidRPr="00460A6E" w:rsidRDefault="00D715B7" w:rsidP="00D715B7">
      <w:r w:rsidRPr="00460A6E">
        <w:t>Срок выполнения административной процедуры – 1 рабочий день.</w:t>
      </w:r>
    </w:p>
    <w:p w:rsidR="00D715B7" w:rsidRPr="00460A6E" w:rsidRDefault="00D715B7" w:rsidP="00D715B7">
      <w:pPr>
        <w:pStyle w:val="1a"/>
        <w:ind w:firstLine="0"/>
      </w:pPr>
      <w:r w:rsidRPr="00460A6E">
        <w:t>3.3.</w:t>
      </w:r>
      <w:r w:rsidR="00B44E2A">
        <w:t>4</w:t>
      </w:r>
      <w:r w:rsidRPr="00460A6E">
        <w:t>. Прием, проверка и регистрация заявления и документов, представленных для получения муниципальной услуги, в электронном виде</w:t>
      </w:r>
    </w:p>
    <w:p w:rsidR="00D715B7" w:rsidRPr="00460A6E" w:rsidRDefault="00D715B7" w:rsidP="00D715B7">
      <w:r w:rsidRPr="00460A6E">
        <w:t xml:space="preserve">В день поступления заявления и документов в электронной форме в </w:t>
      </w:r>
      <w:r w:rsidR="001B4290">
        <w:t>Уполномоченный орган</w:t>
      </w:r>
      <w:r w:rsidRPr="00460A6E">
        <w:t xml:space="preserve"> специалист, ответственный за прием заявления и документов в электронной форме:</w:t>
      </w:r>
    </w:p>
    <w:p w:rsidR="00D715B7" w:rsidRPr="006533B6" w:rsidRDefault="00D715B7" w:rsidP="00D715B7">
      <w:r w:rsidRPr="006533B6">
        <w:t>- регистрирует документы;</w:t>
      </w:r>
    </w:p>
    <w:p w:rsidR="00D715B7" w:rsidRPr="006533B6" w:rsidRDefault="00D715B7" w:rsidP="00D715B7">
      <w:r w:rsidRPr="006533B6">
        <w:t>- распечатывает предоставленные документы и передает их председателю Комитета либо лицу, его замещающему, для определения специалиста, ответственного за предоставление муниципальной услуги.</w:t>
      </w:r>
    </w:p>
    <w:p w:rsidR="00D715B7" w:rsidRPr="006533B6" w:rsidRDefault="00D715B7" w:rsidP="00D715B7">
      <w:r w:rsidRPr="006533B6">
        <w:t>Срок выполнения административных действий – 15 минут.</w:t>
      </w:r>
    </w:p>
    <w:p w:rsidR="00D715B7" w:rsidRPr="006533B6" w:rsidRDefault="00D715B7" w:rsidP="00D715B7">
      <w:r w:rsidRPr="006533B6">
        <w:t>Срок выполнения административной процедуры – 1 рабочий день.</w:t>
      </w:r>
    </w:p>
    <w:p w:rsidR="00D715B7" w:rsidRPr="006533B6" w:rsidRDefault="00D715B7" w:rsidP="00D715B7">
      <w:pPr>
        <w:pStyle w:val="1a"/>
        <w:ind w:firstLine="0"/>
      </w:pPr>
      <w:r w:rsidRPr="006533B6">
        <w:t>3.3.</w:t>
      </w:r>
      <w:r w:rsidR="00A95917">
        <w:t>5</w:t>
      </w:r>
      <w:r w:rsidRPr="006533B6">
        <w:t>. Прием, проверка и регистрация заявления и документов, представленных для получения муниципальной услуги, через ЕПГУ, РПГУ</w:t>
      </w:r>
    </w:p>
    <w:p w:rsidR="00D715B7" w:rsidRPr="006533B6" w:rsidRDefault="00D715B7" w:rsidP="00D715B7">
      <w:r w:rsidRPr="006533B6">
        <w:t xml:space="preserve">В день поступления заявления и документов через информационную систему, используемую </w:t>
      </w:r>
      <w:r w:rsidR="00B432B3">
        <w:t>Комитетом</w:t>
      </w:r>
      <w:r w:rsidRPr="006533B6">
        <w:t xml:space="preserve"> для предоставления </w:t>
      </w:r>
      <w:r w:rsidR="006870B8">
        <w:t xml:space="preserve">муниципальной </w:t>
      </w:r>
      <w:r w:rsidRPr="006533B6">
        <w:t>услуги через ЕПГУ, РПГУ</w:t>
      </w:r>
      <w:r w:rsidR="001A6E3A">
        <w:t>,</w:t>
      </w:r>
      <w:r w:rsidRPr="006533B6">
        <w:t xml:space="preserve"> специалист Комитета, ответственный за прием заявлений и документов в электронной форме, выполняет следующие действия. </w:t>
      </w:r>
    </w:p>
    <w:p w:rsidR="00D715B7" w:rsidRPr="006533B6" w:rsidRDefault="00D715B7" w:rsidP="00D715B7">
      <w:r w:rsidRPr="006533B6">
        <w:t xml:space="preserve">1) проверяет заявление и полученные документы, полноту и правильность их заполнения (уведомление о получении заявлений и документов формируется в «Личном кабинете» заявителя на портале государственных и муниципальных услуг в автоматическом режиме); </w:t>
      </w:r>
    </w:p>
    <w:p w:rsidR="00D715B7" w:rsidRPr="006533B6" w:rsidRDefault="00D715B7" w:rsidP="00D715B7">
      <w:r w:rsidRPr="006533B6">
        <w:t xml:space="preserve">2) при наличии оснований для отказа в приёме документов, указанных в пункте </w:t>
      </w:r>
      <w:r w:rsidRPr="003717E7">
        <w:t>2.</w:t>
      </w:r>
      <w:r w:rsidR="003717E7" w:rsidRPr="003717E7">
        <w:t>12</w:t>
      </w:r>
      <w:r w:rsidRPr="003717E7">
        <w:t>.2.</w:t>
      </w:r>
      <w:r w:rsidRPr="006533B6">
        <w:t xml:space="preserve"> настоящего Административного регламента:</w:t>
      </w:r>
    </w:p>
    <w:p w:rsidR="00D715B7" w:rsidRPr="006533B6" w:rsidRDefault="00D715B7" w:rsidP="00D715B7">
      <w:r w:rsidRPr="006533B6">
        <w:t xml:space="preserve">- формирует уведомление об отказе в приёме документов, необходимых для предоставления муниципальной услуги, по форме согласно Приложению № </w:t>
      </w:r>
      <w:r w:rsidR="00FB2594">
        <w:t>7</w:t>
      </w:r>
      <w:r w:rsidRPr="006533B6">
        <w:t xml:space="preserve"> к настоящему Административному регламенту, с указанием причин отказа;</w:t>
      </w:r>
    </w:p>
    <w:p w:rsidR="00D715B7" w:rsidRPr="006533B6" w:rsidRDefault="00D715B7" w:rsidP="00D715B7">
      <w:r w:rsidRPr="006533B6">
        <w:t xml:space="preserve">- подписывает уведомление усиленной квалифицированной электронной подписью уполномоченного лица </w:t>
      </w:r>
      <w:r w:rsidR="00695F7E">
        <w:t>Комитета</w:t>
      </w:r>
      <w:r w:rsidRPr="006533B6">
        <w:t xml:space="preserve"> и отправляет на портал государственных и муниципальных услуг в «Личный кабинет» заявителя;</w:t>
      </w:r>
    </w:p>
    <w:p w:rsidR="00D715B7" w:rsidRPr="006533B6" w:rsidRDefault="00D715B7" w:rsidP="00D715B7">
      <w:r w:rsidRPr="006533B6">
        <w:t xml:space="preserve">3) в случае отсутствия оснований для отказа в приёме документов, указанных в пункте </w:t>
      </w:r>
      <w:r w:rsidRPr="003C45BF">
        <w:t>2.</w:t>
      </w:r>
      <w:r w:rsidR="003C45BF" w:rsidRPr="003C45BF">
        <w:t>12</w:t>
      </w:r>
      <w:r w:rsidRPr="003C45BF">
        <w:t>.2</w:t>
      </w:r>
      <w:r w:rsidR="003C45BF">
        <w:t>.</w:t>
      </w:r>
      <w:r w:rsidRPr="006533B6">
        <w:t xml:space="preserve"> настоящего Административного регламента:</w:t>
      </w:r>
    </w:p>
    <w:p w:rsidR="00D715B7" w:rsidRPr="006533B6" w:rsidRDefault="00D715B7" w:rsidP="00D715B7">
      <w:r w:rsidRPr="006533B6">
        <w:t>-  регистрирует заявление и документы;</w:t>
      </w:r>
    </w:p>
    <w:p w:rsidR="00D715B7" w:rsidRPr="006533B6" w:rsidRDefault="00D715B7" w:rsidP="00D715B7">
      <w:r w:rsidRPr="006533B6">
        <w:t xml:space="preserve">- направляет информацию о регистрации заявления в форме электронного документа, подписанного усиленной квалифицированной электронной подписью уполномоченного лица, на портал государственных и муниципальных услуг в «Личный кабинет» заявителя; </w:t>
      </w:r>
    </w:p>
    <w:p w:rsidR="00D715B7" w:rsidRPr="006533B6" w:rsidRDefault="00D715B7" w:rsidP="00D715B7">
      <w:r w:rsidRPr="006533B6">
        <w:t>- распечатывает заявление и документы и передает для резолюции председателю Комитета либо лицу, его замещающему, для определения специалиста, ответственного за предоставлени</w:t>
      </w:r>
      <w:r w:rsidR="000C320C">
        <w:t>е</w:t>
      </w:r>
      <w:r w:rsidRPr="006533B6">
        <w:t xml:space="preserve"> муниципальной услуги.</w:t>
      </w:r>
    </w:p>
    <w:p w:rsidR="00D715B7" w:rsidRPr="006533B6" w:rsidRDefault="00D715B7" w:rsidP="00D715B7">
      <w:r w:rsidRPr="006533B6">
        <w:lastRenderedPageBreak/>
        <w:t>Срок выполнения административных действий – 15 минут.</w:t>
      </w:r>
    </w:p>
    <w:p w:rsidR="00D715B7" w:rsidRDefault="00D715B7" w:rsidP="007B025B">
      <w:pPr>
        <w:spacing w:line="237" w:lineRule="auto"/>
      </w:pPr>
      <w:r w:rsidRPr="006533B6">
        <w:t>Срок административной процедуры – 1 рабочий день.</w:t>
      </w:r>
    </w:p>
    <w:p w:rsidR="007B025B" w:rsidRPr="006533B6" w:rsidRDefault="007B025B" w:rsidP="007B025B">
      <w:pPr>
        <w:spacing w:line="237" w:lineRule="auto"/>
      </w:pPr>
    </w:p>
    <w:p w:rsidR="00D715B7" w:rsidRPr="007B025B" w:rsidRDefault="00D715B7" w:rsidP="007B025B">
      <w:pPr>
        <w:pStyle w:val="4"/>
        <w:spacing w:before="0" w:after="0"/>
        <w:ind w:firstLine="0"/>
        <w:jc w:val="center"/>
        <w:rPr>
          <w:rFonts w:eastAsiaTheme="majorEastAsia"/>
          <w:b/>
        </w:rPr>
      </w:pPr>
      <w:r w:rsidRPr="007B025B">
        <w:rPr>
          <w:rFonts w:eastAsiaTheme="majorEastAsia"/>
          <w:b/>
        </w:rPr>
        <w:t>3.4. Направление межведомственных запросов, рассмотрение заявления и представленных документов</w:t>
      </w:r>
    </w:p>
    <w:p w:rsidR="00D715B7" w:rsidRDefault="00D715B7" w:rsidP="007B025B">
      <w:r w:rsidRPr="006533B6">
        <w:t>3.4.1. Основанием для начала административной процедуры является регистрация заявления о предоставлении разрешения на условно разрешенный вид использования земельного участка или объекта капитального строительства с приложенными документами и поступление председателю Комитета либо лицу, его замещающему, зарегистрированного заявления с приложенными документами.</w:t>
      </w:r>
    </w:p>
    <w:p w:rsidR="00BE07EB" w:rsidRPr="006533B6" w:rsidRDefault="00BE07EB" w:rsidP="00D715B7">
      <w:r>
        <w:t>Направление межведомственных запросов по заявлениям о выдаче дубликата решения о предоставлении разрешения (об отказе в предоставлении разрешения) на условно разрешенный вид использования земельного участка или объекта капитального строительства, об исправлении допущенных опечаток и (или) ошибок в решении о предоставлении разрешения (об отказе в предоставлении разрешения) на условно разрешенный вид использования земельного участка или объекта капитального строительства не предусмотрено.</w:t>
      </w:r>
    </w:p>
    <w:p w:rsidR="00D715B7" w:rsidRPr="006533B6" w:rsidRDefault="00D715B7" w:rsidP="00D715B7">
      <w:r w:rsidRPr="006533B6">
        <w:t>3.4.2. Председатель Комитета либо лицо, его замещающее, в течение 1 рабочего дня со дня поступления заявления определяет специалиста Комитета, ответственного за предоставление муниципальной услуги</w:t>
      </w:r>
      <w:r w:rsidR="00D65A7C">
        <w:t>,</w:t>
      </w:r>
      <w:r w:rsidRPr="006533B6">
        <w:t xml:space="preserve"> и направляет пакет документов для дальнейшей работы.</w:t>
      </w:r>
    </w:p>
    <w:p w:rsidR="00D715B7" w:rsidRPr="006533B6" w:rsidRDefault="00D715B7" w:rsidP="00D715B7">
      <w:r w:rsidRPr="006533B6">
        <w:t>3.4.3. Специалист, ответственный за предоставление муниципальной услуги, в день получения заявления и приложенных к нему документов от председателя Комитета либо лица, его замещающего:</w:t>
      </w:r>
    </w:p>
    <w:p w:rsidR="00D715B7" w:rsidRPr="006533B6" w:rsidRDefault="00D715B7" w:rsidP="00D715B7">
      <w:r w:rsidRPr="006533B6">
        <w:t xml:space="preserve">- проверяет представленное заявление и документы </w:t>
      </w:r>
      <w:r>
        <w:t>на наличие документов, которые заявитель вправе предоставить по собственной инициативе</w:t>
      </w:r>
      <w:r w:rsidRPr="006533B6">
        <w:t xml:space="preserve"> в соответствии с </w:t>
      </w:r>
      <w:r w:rsidRPr="00595E70">
        <w:t>пункт</w:t>
      </w:r>
      <w:r w:rsidR="00B35227" w:rsidRPr="00595E70">
        <w:t xml:space="preserve">ами </w:t>
      </w:r>
      <w:r w:rsidR="00595E70" w:rsidRPr="00595E70">
        <w:t>7-9</w:t>
      </w:r>
      <w:r w:rsidR="00B35227" w:rsidRPr="00595E70">
        <w:t xml:space="preserve"> Приложения № 3</w:t>
      </w:r>
      <w:r w:rsidRPr="006533B6">
        <w:t xml:space="preserve"> настоящего Административного регламента;</w:t>
      </w:r>
    </w:p>
    <w:p w:rsidR="00D715B7" w:rsidRPr="006533B6" w:rsidRDefault="00D715B7" w:rsidP="0014121F">
      <w:r w:rsidRPr="006533B6">
        <w:t xml:space="preserve">- в случае непредставления документов, указанных в </w:t>
      </w:r>
      <w:r w:rsidR="00B35227" w:rsidRPr="00595E70">
        <w:t xml:space="preserve">пунктах </w:t>
      </w:r>
      <w:r w:rsidR="00595E70" w:rsidRPr="00595E70">
        <w:t>7</w:t>
      </w:r>
      <w:r w:rsidR="00B35227" w:rsidRPr="00595E70">
        <w:t>-</w:t>
      </w:r>
      <w:r w:rsidR="00595E70" w:rsidRPr="00595E70">
        <w:t>9</w:t>
      </w:r>
      <w:r w:rsidR="00B35227" w:rsidRPr="00595E70">
        <w:t xml:space="preserve"> Приложения № 3</w:t>
      </w:r>
      <w:r w:rsidR="00B35227" w:rsidRPr="006533B6">
        <w:t xml:space="preserve"> </w:t>
      </w:r>
      <w:r w:rsidRPr="006533B6">
        <w:t>настоящего Административного регламента, заявителем по собственной инициативе, подготавливает межведомственные запросы по предоставлению документов (сведений), необходимых для оказания муниципальной услуги, в том числе при наличии технической возможности с использованием средств обеспечения межведомственного электронного взаимодействия, и направляет в соответствующие органы и организации, в распоряжении которых находятся указанные документы (сведения).</w:t>
      </w:r>
    </w:p>
    <w:p w:rsidR="00D715B7" w:rsidRPr="006533B6" w:rsidRDefault="00D715B7" w:rsidP="0014121F">
      <w:r w:rsidRPr="006533B6">
        <w:t xml:space="preserve">3.4.4. Перечень запрашиваемых Комитетом документов, необходимых для предоставления муниципальной услуги: </w:t>
      </w:r>
    </w:p>
    <w:p w:rsidR="00D715B7" w:rsidRPr="006533B6" w:rsidRDefault="00D715B7" w:rsidP="00D715B7">
      <w:pPr>
        <w:spacing w:line="21" w:lineRule="exact"/>
        <w:rPr>
          <w:color w:val="FF0000"/>
        </w:rPr>
      </w:pPr>
    </w:p>
    <w:p w:rsidR="00DC31DF" w:rsidRDefault="00D715B7" w:rsidP="00DC31DF">
      <w:pPr>
        <w:widowControl w:val="0"/>
        <w:tabs>
          <w:tab w:val="left" w:pos="2268"/>
          <w:tab w:val="left" w:pos="10206"/>
        </w:tabs>
        <w:autoSpaceDE w:val="0"/>
        <w:autoSpaceDN w:val="0"/>
      </w:pPr>
      <w:r w:rsidRPr="006533B6">
        <w:t xml:space="preserve">а)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 Запрос о предоставлении документов (их копий или сведений, содержащихся в них) направляется в Федеральную налоговую службу в электронной форме. </w:t>
      </w:r>
    </w:p>
    <w:p w:rsidR="00D715B7" w:rsidRPr="006533B6" w:rsidRDefault="00D715B7" w:rsidP="00DC31DF">
      <w:pPr>
        <w:widowControl w:val="0"/>
        <w:tabs>
          <w:tab w:val="left" w:pos="2268"/>
          <w:tab w:val="left" w:pos="10206"/>
        </w:tabs>
        <w:autoSpaceDE w:val="0"/>
        <w:autoSpaceDN w:val="0"/>
      </w:pPr>
      <w:r w:rsidRPr="006533B6">
        <w:t>Цель использования – проверка сведений о заявителе;</w:t>
      </w:r>
    </w:p>
    <w:p w:rsidR="00D10AEB" w:rsidRPr="00D10AEB" w:rsidRDefault="00D715B7" w:rsidP="00D715B7">
      <w:pPr>
        <w:widowControl w:val="0"/>
        <w:tabs>
          <w:tab w:val="left" w:pos="0"/>
          <w:tab w:val="left" w:pos="10206"/>
        </w:tabs>
        <w:autoSpaceDE w:val="0"/>
        <w:autoSpaceDN w:val="0"/>
      </w:pPr>
      <w:r w:rsidRPr="00D10AEB">
        <w:t>б) выписка из Единого государственного реестра недвижимости об основных характеристиках и зарегистрированных правах на земельный участок и объект капитального строительства (далее - выписка из Единого государственного реестра недвижимости), содержащ</w:t>
      </w:r>
      <w:r w:rsidR="00266279">
        <w:t>ая</w:t>
      </w:r>
      <w:r w:rsidRPr="00D10AEB">
        <w:t xml:space="preserve"> сведения о зарегистрированных правах заявителя на земельный участок и объект капитального строительства. Запрос о предоставлении документов (их копий или сведений, содержащихся в них) направляется в Федеральную службу государственной регистрации, кадастра и картографии в электронной форме. </w:t>
      </w:r>
    </w:p>
    <w:p w:rsidR="00D715B7" w:rsidRPr="00D10AEB" w:rsidRDefault="00D715B7" w:rsidP="00D715B7">
      <w:pPr>
        <w:widowControl w:val="0"/>
        <w:tabs>
          <w:tab w:val="left" w:pos="0"/>
          <w:tab w:val="left" w:pos="10206"/>
        </w:tabs>
        <w:autoSpaceDE w:val="0"/>
        <w:autoSpaceDN w:val="0"/>
      </w:pPr>
      <w:r w:rsidRPr="00D10AEB">
        <w:t>Цель использования – подготовка решения о предоставлении разрешения на условно разрешенный вид использования земельного участка или объекта капитального строительства;</w:t>
      </w:r>
    </w:p>
    <w:p w:rsidR="00D10AEB" w:rsidRPr="00D10AEB" w:rsidRDefault="00D715B7" w:rsidP="00D715B7">
      <w:pPr>
        <w:widowControl w:val="0"/>
        <w:tabs>
          <w:tab w:val="left" w:pos="0"/>
          <w:tab w:val="left" w:pos="10206"/>
        </w:tabs>
        <w:autoSpaceDE w:val="0"/>
        <w:autoSpaceDN w:val="0"/>
        <w:rPr>
          <w:color w:val="000000" w:themeColor="text1"/>
        </w:rPr>
      </w:pPr>
      <w:r w:rsidRPr="00D10AEB">
        <w:rPr>
          <w:color w:val="000000" w:themeColor="text1"/>
        </w:rPr>
        <w:t>в) согласование исполнительного органа государственной власти Мурманской области, уполномоченного в области сохранения, использования, популяризации и государственной охраны объектов культурного наследия (в случае если земельный участок или объект капитального строительства расположены в границах зоны охраны объектов культурного наследия).</w:t>
      </w:r>
      <w:r w:rsidRPr="00D10AEB">
        <w:t xml:space="preserve"> </w:t>
      </w:r>
      <w:r w:rsidRPr="00D10AEB">
        <w:rPr>
          <w:color w:val="000000" w:themeColor="text1"/>
        </w:rPr>
        <w:t xml:space="preserve">Запрос о предоставлении документов (их копий или сведений, содержащихся в них) </w:t>
      </w:r>
      <w:r w:rsidRPr="00D10AEB">
        <w:rPr>
          <w:color w:val="000000" w:themeColor="text1"/>
        </w:rPr>
        <w:lastRenderedPageBreak/>
        <w:t xml:space="preserve">направляется на бумажном носителе в исполнительный орган государственной власти Мурманской области, уполномоченный в области сохранения, использования, популяризации и государственной охраны объектов культурного наследия. </w:t>
      </w:r>
    </w:p>
    <w:p w:rsidR="00D715B7" w:rsidRPr="006533B6" w:rsidRDefault="00D715B7" w:rsidP="00D715B7">
      <w:pPr>
        <w:widowControl w:val="0"/>
        <w:tabs>
          <w:tab w:val="left" w:pos="0"/>
          <w:tab w:val="left" w:pos="10206"/>
        </w:tabs>
        <w:autoSpaceDE w:val="0"/>
        <w:autoSpaceDN w:val="0"/>
      </w:pPr>
      <w:r w:rsidRPr="00D10AEB">
        <w:rPr>
          <w:color w:val="000000" w:themeColor="text1"/>
        </w:rPr>
        <w:t>Цель использования – подготовка решения</w:t>
      </w:r>
      <w:r w:rsidRPr="00D10AEB">
        <w:t xml:space="preserve"> о предоставлении разрешения на условно разрешенный вид использования земельного участка или объекта капитального строительства.</w:t>
      </w:r>
    </w:p>
    <w:p w:rsidR="00D715B7" w:rsidRPr="006533B6" w:rsidRDefault="00D715B7" w:rsidP="00D715B7">
      <w:pPr>
        <w:widowControl w:val="0"/>
        <w:tabs>
          <w:tab w:val="left" w:pos="0"/>
          <w:tab w:val="left" w:pos="10206"/>
        </w:tabs>
        <w:autoSpaceDE w:val="0"/>
        <w:autoSpaceDN w:val="0"/>
        <w:rPr>
          <w:color w:val="000000" w:themeColor="text1"/>
        </w:rPr>
      </w:pPr>
      <w:r w:rsidRPr="006533B6">
        <w:rPr>
          <w:color w:val="000000" w:themeColor="text1"/>
        </w:rPr>
        <w:t xml:space="preserve">Межведомственный запрос о представлении документов (их копий или сведений, содержащихся в них) содержит: </w:t>
      </w:r>
    </w:p>
    <w:p w:rsidR="00D715B7" w:rsidRPr="006533B6" w:rsidRDefault="00D715B7" w:rsidP="00D715B7">
      <w:pPr>
        <w:widowControl w:val="0"/>
        <w:tabs>
          <w:tab w:val="left" w:pos="0"/>
          <w:tab w:val="left" w:pos="10206"/>
        </w:tabs>
        <w:autoSpaceDE w:val="0"/>
        <w:autoSpaceDN w:val="0"/>
        <w:rPr>
          <w:color w:val="000000" w:themeColor="text1"/>
        </w:rPr>
      </w:pPr>
      <w:r w:rsidRPr="006533B6">
        <w:rPr>
          <w:color w:val="000000" w:themeColor="text1"/>
        </w:rPr>
        <w:t>-</w:t>
      </w:r>
      <w:r w:rsidR="00095B6A">
        <w:rPr>
          <w:color w:val="000000" w:themeColor="text1"/>
        </w:rPr>
        <w:t> </w:t>
      </w:r>
      <w:r w:rsidRPr="006533B6">
        <w:rPr>
          <w:color w:val="000000" w:themeColor="text1"/>
        </w:rPr>
        <w:t xml:space="preserve">наименование органа или организации, в адрес которых направляется межведомственный запрос; </w:t>
      </w:r>
    </w:p>
    <w:p w:rsidR="00D715B7" w:rsidRPr="006533B6" w:rsidRDefault="00D715B7" w:rsidP="00D715B7">
      <w:pPr>
        <w:widowControl w:val="0"/>
        <w:tabs>
          <w:tab w:val="left" w:pos="0"/>
          <w:tab w:val="left" w:pos="10206"/>
        </w:tabs>
        <w:autoSpaceDE w:val="0"/>
        <w:autoSpaceDN w:val="0"/>
        <w:rPr>
          <w:color w:val="000000" w:themeColor="text1"/>
        </w:rPr>
      </w:pPr>
      <w:r w:rsidRPr="006533B6">
        <w:rPr>
          <w:color w:val="000000" w:themeColor="text1"/>
        </w:rPr>
        <w:t>-</w:t>
      </w:r>
      <w:r w:rsidR="00095B6A">
        <w:rPr>
          <w:color w:val="000000" w:themeColor="text1"/>
        </w:rPr>
        <w:t> </w:t>
      </w:r>
      <w:r w:rsidRPr="006533B6">
        <w:rPr>
          <w:color w:val="000000" w:themeColor="text1"/>
        </w:rPr>
        <w:t xml:space="preserve">наименование муниципальной услуги, для предоставления которой необходимо представление документа и (или) информации; </w:t>
      </w:r>
    </w:p>
    <w:p w:rsidR="00D715B7" w:rsidRPr="006533B6" w:rsidRDefault="00D715B7" w:rsidP="00D715B7">
      <w:pPr>
        <w:widowControl w:val="0"/>
        <w:tabs>
          <w:tab w:val="left" w:pos="0"/>
          <w:tab w:val="left" w:pos="10206"/>
        </w:tabs>
        <w:autoSpaceDE w:val="0"/>
        <w:autoSpaceDN w:val="0"/>
        <w:rPr>
          <w:color w:val="000000" w:themeColor="text1"/>
        </w:rPr>
      </w:pPr>
      <w:r w:rsidRPr="006533B6">
        <w:rPr>
          <w:color w:val="000000" w:themeColor="text1"/>
        </w:rPr>
        <w:t>-</w:t>
      </w:r>
      <w:r w:rsidR="00095B6A">
        <w:rPr>
          <w:color w:val="000000" w:themeColor="text1"/>
        </w:rPr>
        <w:t> </w:t>
      </w:r>
      <w:r w:rsidRPr="006533B6">
        <w:rPr>
          <w:color w:val="000000" w:themeColor="text1"/>
        </w:rPr>
        <w:t xml:space="preserve">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 </w:t>
      </w:r>
    </w:p>
    <w:p w:rsidR="00D715B7" w:rsidRPr="006533B6" w:rsidRDefault="00D715B7" w:rsidP="00D715B7">
      <w:pPr>
        <w:widowControl w:val="0"/>
        <w:tabs>
          <w:tab w:val="left" w:pos="0"/>
          <w:tab w:val="left" w:pos="10206"/>
        </w:tabs>
        <w:autoSpaceDE w:val="0"/>
        <w:autoSpaceDN w:val="0"/>
        <w:rPr>
          <w:color w:val="000000" w:themeColor="text1"/>
        </w:rPr>
      </w:pPr>
      <w:r w:rsidRPr="006533B6">
        <w:rPr>
          <w:color w:val="000000" w:themeColor="text1"/>
        </w:rPr>
        <w:t>-</w:t>
      </w:r>
      <w:r w:rsidR="00095B6A">
        <w:rPr>
          <w:color w:val="000000" w:themeColor="text1"/>
        </w:rPr>
        <w:t> </w:t>
      </w:r>
      <w:r w:rsidRPr="006533B6">
        <w:rPr>
          <w:color w:val="000000" w:themeColor="text1"/>
        </w:rPr>
        <w:t>реквизиты и наименования документов, необходимых для предоставления муниципальной услуги.</w:t>
      </w:r>
    </w:p>
    <w:p w:rsidR="00D715B7" w:rsidRPr="006533B6" w:rsidRDefault="00D715B7" w:rsidP="00D715B7">
      <w:pPr>
        <w:widowControl w:val="0"/>
        <w:tabs>
          <w:tab w:val="left" w:pos="0"/>
          <w:tab w:val="left" w:pos="10206"/>
        </w:tabs>
        <w:autoSpaceDE w:val="0"/>
        <w:autoSpaceDN w:val="0"/>
        <w:rPr>
          <w:color w:val="000000" w:themeColor="text1"/>
        </w:rPr>
      </w:pPr>
      <w:r w:rsidRPr="00FA11F4">
        <w:rPr>
          <w:color w:val="000000" w:themeColor="text1"/>
        </w:rPr>
        <w:t xml:space="preserve">Межведомственный запрос направляется в день получения специалистом Комитета, ответственным за предоставление </w:t>
      </w:r>
      <w:r w:rsidR="003C1451">
        <w:rPr>
          <w:color w:val="000000" w:themeColor="text1"/>
        </w:rPr>
        <w:t xml:space="preserve">муниципальной </w:t>
      </w:r>
      <w:r w:rsidRPr="00FA11F4">
        <w:rPr>
          <w:color w:val="000000" w:themeColor="text1"/>
        </w:rPr>
        <w:t xml:space="preserve">услуги, </w:t>
      </w:r>
      <w:r w:rsidRPr="006533B6">
        <w:rPr>
          <w:color w:val="000000" w:themeColor="text1"/>
        </w:rPr>
        <w:t>заявления о предоставлении разрешения на условно разрешенный вид использования земельного участка или объекта капитального строительства.</w:t>
      </w:r>
    </w:p>
    <w:p w:rsidR="00D715B7" w:rsidRPr="006533B6" w:rsidRDefault="00D715B7" w:rsidP="00D715B7">
      <w:pPr>
        <w:widowControl w:val="0"/>
        <w:tabs>
          <w:tab w:val="left" w:pos="0"/>
          <w:tab w:val="left" w:pos="10206"/>
        </w:tabs>
        <w:autoSpaceDE w:val="0"/>
        <w:autoSpaceDN w:val="0"/>
        <w:rPr>
          <w:color w:val="000000" w:themeColor="text1"/>
        </w:rPr>
      </w:pPr>
      <w:r w:rsidRPr="006533B6">
        <w:rPr>
          <w:color w:val="000000" w:themeColor="text1"/>
        </w:rPr>
        <w:t>3.4.5.</w:t>
      </w:r>
      <w:r w:rsidR="00095B6A">
        <w:rPr>
          <w:color w:val="000000" w:themeColor="text1"/>
        </w:rPr>
        <w:t> </w:t>
      </w:r>
      <w:r w:rsidRPr="006533B6">
        <w:rPr>
          <w:color w:val="000000" w:themeColor="text1"/>
        </w:rPr>
        <w:t>Срок предоставления сведений при межведомственном информационном взаимодействии в электронной форме не должен превышать 48 часов с момента направления межведомственного запроса.</w:t>
      </w:r>
    </w:p>
    <w:p w:rsidR="00D715B7" w:rsidRPr="006533B6" w:rsidRDefault="00D715B7" w:rsidP="00D715B7">
      <w:pPr>
        <w:widowControl w:val="0"/>
        <w:tabs>
          <w:tab w:val="left" w:pos="0"/>
          <w:tab w:val="left" w:pos="10206"/>
        </w:tabs>
        <w:autoSpaceDE w:val="0"/>
        <w:autoSpaceDN w:val="0"/>
        <w:rPr>
          <w:color w:val="000000" w:themeColor="text1"/>
        </w:rPr>
      </w:pPr>
      <w:r w:rsidRPr="006533B6">
        <w:rPr>
          <w:color w:val="000000" w:themeColor="text1"/>
        </w:rPr>
        <w:t>В случаях, установленных нормативными правовыми актами Российской Федерации, предоставление сведений может осуществляться в режиме реального времени, при котором время с момента отправления межведомственного запроса до момента получения ответа на этот запрос не превышает 2 секунд.</w:t>
      </w:r>
    </w:p>
    <w:p w:rsidR="00D715B7" w:rsidRPr="006533B6" w:rsidRDefault="00D715B7" w:rsidP="00D715B7">
      <w:pPr>
        <w:widowControl w:val="0"/>
        <w:tabs>
          <w:tab w:val="left" w:pos="0"/>
          <w:tab w:val="left" w:pos="10206"/>
        </w:tabs>
        <w:autoSpaceDE w:val="0"/>
        <w:autoSpaceDN w:val="0"/>
        <w:rPr>
          <w:color w:val="000000" w:themeColor="text1"/>
        </w:rPr>
      </w:pPr>
      <w:r w:rsidRPr="006533B6">
        <w:rPr>
          <w:color w:val="000000" w:themeColor="text1"/>
        </w:rPr>
        <w:t xml:space="preserve">Срок подготовки и направления ответа на межведомственные запросы не может превышать трех рабочих дней со дня его поступления адресату. </w:t>
      </w:r>
    </w:p>
    <w:p w:rsidR="00D715B7" w:rsidRPr="006533B6" w:rsidRDefault="00D715B7" w:rsidP="00D715B7">
      <w:pPr>
        <w:widowControl w:val="0"/>
        <w:tabs>
          <w:tab w:val="left" w:pos="0"/>
          <w:tab w:val="left" w:pos="10206"/>
        </w:tabs>
        <w:autoSpaceDE w:val="0"/>
        <w:autoSpaceDN w:val="0"/>
        <w:rPr>
          <w:color w:val="000000" w:themeColor="text1"/>
        </w:rPr>
      </w:pPr>
      <w:r w:rsidRPr="006533B6">
        <w:rPr>
          <w:color w:val="000000" w:themeColor="text1"/>
        </w:rPr>
        <w:t>Документы и информация, для подготовки которых не требуется совершение дополнительных действий, представляются на основании межведомственного запроса в электронной форме в момент обращения.</w:t>
      </w:r>
    </w:p>
    <w:p w:rsidR="00D715B7" w:rsidRPr="006533B6" w:rsidRDefault="00D715B7" w:rsidP="00D715B7">
      <w:pPr>
        <w:widowControl w:val="0"/>
        <w:tabs>
          <w:tab w:val="left" w:pos="0"/>
          <w:tab w:val="left" w:pos="10206"/>
        </w:tabs>
        <w:autoSpaceDE w:val="0"/>
        <w:autoSpaceDN w:val="0"/>
        <w:rPr>
          <w:color w:val="000000" w:themeColor="text1"/>
        </w:rPr>
      </w:pPr>
      <w:r w:rsidRPr="006533B6">
        <w:rPr>
          <w:color w:val="000000" w:themeColor="text1"/>
        </w:rPr>
        <w:t>3.</w:t>
      </w:r>
      <w:r w:rsidR="00D10AEB">
        <w:rPr>
          <w:color w:val="000000" w:themeColor="text1"/>
        </w:rPr>
        <w:t>4</w:t>
      </w:r>
      <w:r w:rsidRPr="006533B6">
        <w:rPr>
          <w:color w:val="000000" w:themeColor="text1"/>
        </w:rPr>
        <w:t xml:space="preserve">.6. Специалист Комитета, ответственный за предоставление муниципальной услуги при поступлении ответа на межведомственные запросы через систему межведомственного информационного взаимодействия открывает электронный документ, распечатывает и приобщает к заявлению. </w:t>
      </w:r>
    </w:p>
    <w:p w:rsidR="00D715B7" w:rsidRPr="006533B6" w:rsidRDefault="00D715B7" w:rsidP="00D715B7">
      <w:pPr>
        <w:widowControl w:val="0"/>
        <w:tabs>
          <w:tab w:val="left" w:pos="0"/>
          <w:tab w:val="left" w:pos="10206"/>
        </w:tabs>
        <w:autoSpaceDE w:val="0"/>
        <w:autoSpaceDN w:val="0"/>
        <w:rPr>
          <w:color w:val="000000" w:themeColor="text1"/>
        </w:rPr>
      </w:pPr>
      <w:r w:rsidRPr="006533B6">
        <w:rPr>
          <w:color w:val="000000" w:themeColor="text1"/>
        </w:rPr>
        <w:t>3.4.7.</w:t>
      </w:r>
      <w:r w:rsidR="00095B6A">
        <w:rPr>
          <w:color w:val="000000" w:themeColor="text1"/>
        </w:rPr>
        <w:t> </w:t>
      </w:r>
      <w:r w:rsidRPr="006533B6">
        <w:rPr>
          <w:color w:val="000000" w:themeColor="text1"/>
        </w:rPr>
        <w:t>Результатом административной процедуры является получение Комитетом запрашиваемых документов (их копий или сведений, содержащихся в них).</w:t>
      </w:r>
    </w:p>
    <w:p w:rsidR="00D715B7" w:rsidRDefault="00D715B7" w:rsidP="007B025B">
      <w:pPr>
        <w:widowControl w:val="0"/>
        <w:tabs>
          <w:tab w:val="left" w:pos="0"/>
          <w:tab w:val="left" w:pos="10206"/>
        </w:tabs>
        <w:autoSpaceDE w:val="0"/>
        <w:autoSpaceDN w:val="0"/>
        <w:rPr>
          <w:color w:val="000000" w:themeColor="text1"/>
        </w:rPr>
      </w:pPr>
      <w:r w:rsidRPr="006533B6">
        <w:rPr>
          <w:color w:val="000000" w:themeColor="text1"/>
        </w:rPr>
        <w:t>Срок выполнения административной процедуры составляет 3 рабочих дня.</w:t>
      </w:r>
    </w:p>
    <w:p w:rsidR="007B025B" w:rsidRPr="006533B6" w:rsidRDefault="007B025B" w:rsidP="007B025B">
      <w:pPr>
        <w:widowControl w:val="0"/>
        <w:tabs>
          <w:tab w:val="left" w:pos="0"/>
          <w:tab w:val="left" w:pos="10206"/>
        </w:tabs>
        <w:autoSpaceDE w:val="0"/>
        <w:autoSpaceDN w:val="0"/>
        <w:rPr>
          <w:color w:val="000000" w:themeColor="text1"/>
        </w:rPr>
      </w:pPr>
    </w:p>
    <w:p w:rsidR="00D715B7" w:rsidRPr="007B025B" w:rsidRDefault="00D715B7" w:rsidP="007B025B">
      <w:pPr>
        <w:pStyle w:val="4"/>
        <w:spacing w:before="0" w:after="0"/>
        <w:ind w:firstLine="0"/>
        <w:jc w:val="center"/>
        <w:rPr>
          <w:b/>
        </w:rPr>
      </w:pPr>
      <w:r w:rsidRPr="007B025B">
        <w:rPr>
          <w:b/>
        </w:rPr>
        <w:t>3.5. Организация и проведение публичных слушаний или общественных обсуждений, подготовка рекомендаций Комиссии по ПЗЗ о предоставлении разрешения на условно разрешенный вид использования земельного участка или объекта капитального строительства</w:t>
      </w:r>
      <w:r w:rsidR="00AE7352" w:rsidRPr="007B025B">
        <w:rPr>
          <w:b/>
        </w:rPr>
        <w:t>,</w:t>
      </w:r>
      <w:r w:rsidR="00AE7352" w:rsidRPr="007B025B">
        <w:rPr>
          <w:rFonts w:eastAsia="TimesNewRomanPS-BoldMT"/>
          <w:b/>
        </w:rPr>
        <w:t xml:space="preserve"> если условно разрешенный вид использования земельного участка или объекта капитального строительства не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лица, индивидуального предпринимателя, юридического лица, заинтересованного в предоставлении разрешения на условно разрешенный вид использования</w:t>
      </w:r>
    </w:p>
    <w:p w:rsidR="00D715B7" w:rsidRPr="006533B6" w:rsidRDefault="00D715B7" w:rsidP="00D715B7">
      <w:pPr>
        <w:spacing w:line="235" w:lineRule="auto"/>
      </w:pPr>
      <w:r w:rsidRPr="006533B6">
        <w:t>3.5.1.</w:t>
      </w:r>
      <w:r w:rsidR="00095B6A">
        <w:t> </w:t>
      </w:r>
      <w:r w:rsidRPr="006533B6">
        <w:t>Основанием для начала административной процедуры является поступление ответов на межведомственные запросы.</w:t>
      </w:r>
    </w:p>
    <w:p w:rsidR="00D715B7" w:rsidRPr="006533B6" w:rsidRDefault="00D715B7" w:rsidP="00D715B7">
      <w:pPr>
        <w:spacing w:line="235" w:lineRule="auto"/>
      </w:pPr>
      <w:r w:rsidRPr="006533B6">
        <w:t>3.5.2. Специалист Комитета, ответственный за предоставление муниципальной услуги, в день получения пакета документов:</w:t>
      </w:r>
    </w:p>
    <w:p w:rsidR="00D715B7" w:rsidRPr="006533B6" w:rsidRDefault="00D715B7" w:rsidP="00D715B7">
      <w:pPr>
        <w:tabs>
          <w:tab w:val="left" w:pos="0"/>
        </w:tabs>
        <w:spacing w:line="232" w:lineRule="auto"/>
        <w:ind w:right="20"/>
      </w:pPr>
      <w:r w:rsidRPr="006533B6">
        <w:t>- рассматривает полученные документы, формирует общий пакет документов и направляет на рассмотрение Комиссии по ПЗЗ;</w:t>
      </w:r>
    </w:p>
    <w:p w:rsidR="00D715B7" w:rsidRPr="006533B6" w:rsidRDefault="00D715B7" w:rsidP="00D715B7">
      <w:pPr>
        <w:tabs>
          <w:tab w:val="left" w:pos="0"/>
          <w:tab w:val="left" w:pos="1008"/>
        </w:tabs>
        <w:spacing w:line="235" w:lineRule="auto"/>
      </w:pPr>
      <w:r w:rsidRPr="006533B6">
        <w:lastRenderedPageBreak/>
        <w:t xml:space="preserve">- организовывает заседание Комиссии по ПЗЗ, дата которого не может быть позднее 5 рабочих дней со дня поступления заявления заинтересованного лица о предоставлении разрешения </w:t>
      </w:r>
      <w:r w:rsidRPr="00E515C6">
        <w:t>на условно разрешенный вид использования</w:t>
      </w:r>
      <w:r w:rsidRPr="006533B6">
        <w:t>.</w:t>
      </w:r>
    </w:p>
    <w:p w:rsidR="00D715B7" w:rsidRPr="006533B6" w:rsidRDefault="00D715B7" w:rsidP="00D715B7">
      <w:pPr>
        <w:pStyle w:val="af2"/>
        <w:tabs>
          <w:tab w:val="left" w:pos="0"/>
        </w:tabs>
        <w:spacing w:line="237" w:lineRule="auto"/>
        <w:ind w:left="0"/>
      </w:pPr>
      <w:r w:rsidRPr="006533B6">
        <w:t>Срок выполнения административных действий по формированию пакета документов для направления на Комиссию по ПЗЗ - 1 рабочий день.</w:t>
      </w:r>
    </w:p>
    <w:p w:rsidR="00D715B7" w:rsidRPr="00CB2CA4" w:rsidRDefault="00D715B7" w:rsidP="00D715B7">
      <w:pPr>
        <w:pStyle w:val="af2"/>
        <w:ind w:left="0"/>
      </w:pPr>
      <w:r w:rsidRPr="00CB2CA4">
        <w:t xml:space="preserve">3.5.3. Комиссия по ПЗЗ не позднее чем через 5 рабочих дней со дня поступления заявления заинтересованного лица о предоставлении </w:t>
      </w:r>
      <w:r w:rsidR="00266279">
        <w:t xml:space="preserve">разрешения </w:t>
      </w:r>
      <w:r w:rsidRPr="00CB2CA4">
        <w:t>на условно разрешенный вид использования земельного участка или объекта капитального строительства:</w:t>
      </w:r>
    </w:p>
    <w:p w:rsidR="00D715B7" w:rsidRPr="00CB2CA4" w:rsidRDefault="00D715B7" w:rsidP="00D715B7">
      <w:pPr>
        <w:widowControl w:val="0"/>
        <w:tabs>
          <w:tab w:val="left" w:pos="993"/>
        </w:tabs>
        <w:autoSpaceDE w:val="0"/>
        <w:autoSpaceDN w:val="0"/>
      </w:pPr>
      <w:r w:rsidRPr="00CB2CA4">
        <w:t>- рассматривает заявление и приложенные к нему документы в соответствии с регламентом работы Комиссии по ПЗЗ;</w:t>
      </w:r>
    </w:p>
    <w:p w:rsidR="00D715B7" w:rsidRPr="00CB2CA4" w:rsidRDefault="00D715B7" w:rsidP="00D715B7">
      <w:pPr>
        <w:widowControl w:val="0"/>
        <w:autoSpaceDE w:val="0"/>
        <w:autoSpaceDN w:val="0"/>
      </w:pPr>
      <w:r w:rsidRPr="00CB2CA4">
        <w:t xml:space="preserve">- проверяет наличие оснований для отказа в предоставлении разрешения на условно разрешенный вид использования земельного участка или объекта капитального строительства, указанных в </w:t>
      </w:r>
      <w:r w:rsidRPr="000F7D16">
        <w:t>пункте 2.</w:t>
      </w:r>
      <w:r w:rsidR="000F7D16" w:rsidRPr="000F7D16">
        <w:t>12</w:t>
      </w:r>
      <w:r w:rsidRPr="000F7D16">
        <w:t>.</w:t>
      </w:r>
      <w:r w:rsidR="000F7D16" w:rsidRPr="000F7D16">
        <w:t>10</w:t>
      </w:r>
      <w:r w:rsidRPr="000F7D16">
        <w:t>.</w:t>
      </w:r>
      <w:r w:rsidRPr="00CB2CA4">
        <w:t xml:space="preserve"> настоящего Административного регламента, и при наличии таких оснований готовит рекомендации об отказе в предоставлении такого разрешения с указанием причин принятого решения вместе с проектом решения об отказе и направляет указанные рекомендации и проект решения об отказе </w:t>
      </w:r>
      <w:r w:rsidR="00695F7E" w:rsidRPr="000F7D16">
        <w:t>Г</w:t>
      </w:r>
      <w:r w:rsidRPr="000F7D16">
        <w:t xml:space="preserve">лаве </w:t>
      </w:r>
      <w:r w:rsidR="00540522">
        <w:t>округа</w:t>
      </w:r>
      <w:r w:rsidR="000F7D16">
        <w:t xml:space="preserve"> </w:t>
      </w:r>
      <w:r w:rsidRPr="00CB2CA4">
        <w:t xml:space="preserve"> либо лицу, его замещающему</w:t>
      </w:r>
      <w:r w:rsidRPr="00CB2CA4">
        <w:rPr>
          <w:rStyle w:val="a6"/>
        </w:rPr>
        <w:footnoteReference w:id="4"/>
      </w:r>
      <w:r w:rsidRPr="00CB2CA4">
        <w:t>;</w:t>
      </w:r>
    </w:p>
    <w:p w:rsidR="00D715B7" w:rsidRPr="00CB2CA4" w:rsidRDefault="00D715B7" w:rsidP="00D715B7">
      <w:pPr>
        <w:widowControl w:val="0"/>
        <w:tabs>
          <w:tab w:val="left" w:pos="909"/>
        </w:tabs>
        <w:autoSpaceDE w:val="0"/>
        <w:autoSpaceDN w:val="0"/>
      </w:pPr>
      <w:r w:rsidRPr="00CB2CA4">
        <w:t xml:space="preserve">- в случае отсутствия оснований для отказа в предоставлении разрешения на условно разрешенный вид использования земельного участка или объекта капитального строительства, готовит проект решения о предоставлении разрешения на условно разрешенный вид использования земельного участка или объекта капитального строительства и передает его </w:t>
      </w:r>
      <w:r w:rsidR="007C1C09">
        <w:t>Главе округа</w:t>
      </w:r>
      <w:r w:rsidR="00040FA9">
        <w:t xml:space="preserve"> либо лицу, его замещающему,</w:t>
      </w:r>
      <w:r w:rsidRPr="00CB2CA4">
        <w:t xml:space="preserve"> для принятия решения о проведении общественных обсуждений или публичных слушаний.</w:t>
      </w:r>
    </w:p>
    <w:p w:rsidR="00D715B7" w:rsidRPr="00CB2CA4" w:rsidRDefault="00D715B7" w:rsidP="00D715B7">
      <w:pPr>
        <w:widowControl w:val="0"/>
        <w:tabs>
          <w:tab w:val="left" w:pos="909"/>
        </w:tabs>
        <w:autoSpaceDE w:val="0"/>
        <w:autoSpaceDN w:val="0"/>
      </w:pPr>
      <w:r w:rsidRPr="00CB2CA4">
        <w:t>Срок выполнения административных действий – 1 рабочий день.</w:t>
      </w:r>
    </w:p>
    <w:p w:rsidR="00D715B7" w:rsidRPr="00CB2CA4" w:rsidRDefault="00D715B7" w:rsidP="00D715B7">
      <w:pPr>
        <w:autoSpaceDE w:val="0"/>
        <w:autoSpaceDN w:val="0"/>
        <w:adjustRightInd w:val="0"/>
      </w:pPr>
      <w:r w:rsidRPr="00CB2CA4">
        <w:t xml:space="preserve">3.5.4. Глава </w:t>
      </w:r>
      <w:r w:rsidR="0082480F">
        <w:t>округа</w:t>
      </w:r>
      <w:r w:rsidR="00040FA9">
        <w:t xml:space="preserve"> либо лицо, его замещающее,</w:t>
      </w:r>
      <w:r w:rsidRPr="00CB2CA4">
        <w:t xml:space="preserve"> не позднее 1 рабочего дня со дня поступления материалов от Комиссии по ПЗЗ принимает решение о проведении общественных обсуждений или публичных слушаний.</w:t>
      </w:r>
    </w:p>
    <w:p w:rsidR="00D715B7" w:rsidRPr="00CB2CA4" w:rsidRDefault="00D715B7" w:rsidP="00D715B7">
      <w:pPr>
        <w:autoSpaceDE w:val="0"/>
        <w:autoSpaceDN w:val="0"/>
        <w:adjustRightInd w:val="0"/>
      </w:pPr>
      <w:r w:rsidRPr="00CB2CA4">
        <w:t xml:space="preserve">3.5.5. Комиссия по ПЗЗ в течение 1 рабочего дня со дня принятия </w:t>
      </w:r>
      <w:r w:rsidR="008E1234">
        <w:t>Главой округа либо лицом, его замещающим,</w:t>
      </w:r>
      <w:r w:rsidRPr="00CB2CA4">
        <w:t xml:space="preserve"> решения о проведении общественных обсуждений или публичных слушаний и не позднее чем через </w:t>
      </w:r>
      <w:r w:rsidR="007B025B">
        <w:t>10</w:t>
      </w:r>
      <w:r w:rsidRPr="00CB2CA4">
        <w:t xml:space="preserve"> рабочих дней со дня поступления заявления заинтересованного лица о предоставлении разрешения на условно разрешенный вид использования направляет сообщения о проведении общественных обсуждений или публичных слушаний по вопросу предоставления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w:t>
      </w:r>
      <w:r w:rsidRPr="00CB2CA4">
        <w:rPr>
          <w:spacing w:val="-18"/>
        </w:rPr>
        <w:t xml:space="preserve"> </w:t>
      </w:r>
      <w:r w:rsidRPr="00CB2CA4">
        <w:t>разрешение.</w:t>
      </w:r>
    </w:p>
    <w:p w:rsidR="00D715B7" w:rsidRPr="00CB2CA4" w:rsidRDefault="00D715B7" w:rsidP="00D715B7">
      <w:pPr>
        <w:autoSpaceDE w:val="0"/>
        <w:autoSpaceDN w:val="0"/>
        <w:adjustRightInd w:val="0"/>
      </w:pPr>
      <w:r w:rsidRPr="00CB2CA4">
        <w:t>3.5.6.</w:t>
      </w:r>
      <w:r w:rsidR="00095B6A">
        <w:t> </w:t>
      </w:r>
      <w:r w:rsidRPr="00CB2CA4">
        <w:t>Публичные слушания, общественные обсуждения проводятся в порядке, определенном представительным органом муниципального образования, на территории которого решается вопрос о предоставлении разрешения на условно разрешенный вид использования, с учетом следующих особенностей:</w:t>
      </w:r>
    </w:p>
    <w:p w:rsidR="007B025B" w:rsidRDefault="00D715B7" w:rsidP="00D715B7">
      <w:pPr>
        <w:autoSpaceDE w:val="0"/>
        <w:autoSpaceDN w:val="0"/>
        <w:adjustRightInd w:val="0"/>
      </w:pPr>
      <w:r w:rsidRPr="00CB2CA4">
        <w:t>а) организатор публичных слушаний, общественных обсуждений</w:t>
      </w:r>
    </w:p>
    <w:p w:rsidR="00D715B7" w:rsidRDefault="007B025B" w:rsidP="00D715B7">
      <w:pPr>
        <w:autoSpaceDE w:val="0"/>
        <w:autoSpaceDN w:val="0"/>
        <w:adjustRightInd w:val="0"/>
      </w:pPr>
      <w:r>
        <w:t>-</w:t>
      </w:r>
      <w:r w:rsidR="00D715B7" w:rsidRPr="00CB2CA4">
        <w:t xml:space="preserve"> оповещает жителей о предстоящих публичных слушаниях, общественных обсуждениях не позднее чем за </w:t>
      </w:r>
      <w:r>
        <w:t>7</w:t>
      </w:r>
      <w:r w:rsidR="00D715B7" w:rsidRPr="00CB2CA4">
        <w:t xml:space="preserve"> рабочих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путем </w:t>
      </w:r>
      <w:r w:rsidR="00D715B7" w:rsidRPr="0015094C">
        <w:t xml:space="preserve">опубликования постановления </w:t>
      </w:r>
      <w:r w:rsidR="0015094C" w:rsidRPr="0047459E">
        <w:t>Главы округа</w:t>
      </w:r>
      <w:r w:rsidR="00D715B7" w:rsidRPr="0047459E">
        <w:t xml:space="preserve"> о назначении публичных</w:t>
      </w:r>
      <w:r w:rsidR="00D715B7" w:rsidRPr="00CB2CA4">
        <w:t xml:space="preserve"> слушаний, общественных обсуждений в средствах массовой информации, установленных для официального опубликования муниципальных правовых актов, а также на официальном сайте муниципального образования в информационно-телекоммуникационной сети «Интернет»;</w:t>
      </w:r>
    </w:p>
    <w:p w:rsidR="007B025B" w:rsidRDefault="007B025B" w:rsidP="00D715B7">
      <w:pPr>
        <w:autoSpaceDE w:val="0"/>
        <w:autoSpaceDN w:val="0"/>
        <w:adjustRightInd w:val="0"/>
      </w:pPr>
      <w:r>
        <w:t xml:space="preserve">- </w:t>
      </w:r>
      <w:r w:rsidRPr="00CB2CA4">
        <w:t xml:space="preserve">составляет заключение о результатах общественных обсуждений или публичных слушаний по вопросу о предоставлении разрешения на условно разрешенный вид </w:t>
      </w:r>
      <w:r w:rsidRPr="00CB2CA4">
        <w:lastRenderedPageBreak/>
        <w:t>использования (далее – заключение) с учетом предложений и замечаний участников общественных обсуждений или публичных слушаний</w:t>
      </w:r>
      <w:r>
        <w:t>;</w:t>
      </w:r>
    </w:p>
    <w:p w:rsidR="007B025B" w:rsidRDefault="007B025B" w:rsidP="00D715B7">
      <w:pPr>
        <w:autoSpaceDE w:val="0"/>
        <w:autoSpaceDN w:val="0"/>
        <w:adjustRightInd w:val="0"/>
      </w:pPr>
      <w:r>
        <w:t xml:space="preserve">- </w:t>
      </w:r>
      <w:r w:rsidRPr="00CB2CA4">
        <w:t xml:space="preserve">организует публикацию заключения в порядке, установленном для официального опубликования муниципальных правовых актов, иной официальной информации и размещает заключение на официальном сайте </w:t>
      </w:r>
      <w:r>
        <w:t>муниципального образования</w:t>
      </w:r>
      <w:r w:rsidRPr="00CB2CA4">
        <w:t xml:space="preserve"> в сети</w:t>
      </w:r>
      <w:r w:rsidRPr="00CB2CA4">
        <w:rPr>
          <w:spacing w:val="-6"/>
        </w:rPr>
        <w:t xml:space="preserve"> </w:t>
      </w:r>
      <w:r w:rsidRPr="00CB2CA4">
        <w:t>«Интернет»;</w:t>
      </w:r>
    </w:p>
    <w:p w:rsidR="007B025B" w:rsidRPr="00CB2CA4" w:rsidRDefault="007B025B" w:rsidP="00D715B7">
      <w:pPr>
        <w:autoSpaceDE w:val="0"/>
        <w:autoSpaceDN w:val="0"/>
        <w:adjustRightInd w:val="0"/>
      </w:pPr>
      <w:r>
        <w:t xml:space="preserve">- передает протокол и заключение </w:t>
      </w:r>
      <w:r w:rsidRPr="00CB2CA4">
        <w:t>результатах общественных обсуждений или публичных слушаний</w:t>
      </w:r>
      <w:r>
        <w:t xml:space="preserve"> Комиссии по ПЗЗ</w:t>
      </w:r>
    </w:p>
    <w:p w:rsidR="00D715B7" w:rsidRPr="00CB2CA4" w:rsidRDefault="00D715B7" w:rsidP="00D715B7">
      <w:r w:rsidRPr="00CB2CA4">
        <w:t>б) срок проведения общественных обсуждений или публичных слушаний по проекту решения о предоставлении разрешения на условно разрешенный вид использования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не может быть более 15 рабочих дней.</w:t>
      </w:r>
    </w:p>
    <w:p w:rsidR="00D715B7" w:rsidRPr="00CB2CA4" w:rsidRDefault="00D715B7" w:rsidP="00D715B7">
      <w:r w:rsidRPr="00CB2CA4">
        <w:t>3.5.</w:t>
      </w:r>
      <w:r w:rsidR="007B025B">
        <w:t>7</w:t>
      </w:r>
      <w:r w:rsidRPr="00CB2CA4">
        <w:t>.</w:t>
      </w:r>
      <w:r w:rsidR="00095B6A">
        <w:t> </w:t>
      </w:r>
      <w:r w:rsidRPr="00CB2CA4">
        <w:t>Комиссия по ПЗЗ по окончании общественных обсуждений или публичных слушаний:</w:t>
      </w:r>
    </w:p>
    <w:p w:rsidR="00D715B7" w:rsidRPr="00CB2CA4" w:rsidRDefault="00D715B7" w:rsidP="00D715B7">
      <w:r w:rsidRPr="00CB2CA4">
        <w:t xml:space="preserve">- на основании </w:t>
      </w:r>
      <w:r w:rsidR="007B025B">
        <w:t xml:space="preserve">полученного </w:t>
      </w:r>
      <w:r w:rsidRPr="00CB2CA4">
        <w:t xml:space="preserve">заключения в течение 15 рабочих дней осуществляет подготовку рекомендаций о предоставлении разрешения на условно разрешенный вид использования или об отказе в предоставлении разрешения на условно разрешенный вид использования с указанием причин принятого решения и направляет их </w:t>
      </w:r>
      <w:r w:rsidR="00D24652">
        <w:t>Главе округа</w:t>
      </w:r>
      <w:r w:rsidRPr="00CB2CA4">
        <w:t>.</w:t>
      </w:r>
    </w:p>
    <w:p w:rsidR="007B025B" w:rsidRDefault="007B025B" w:rsidP="00733C67">
      <w:pPr>
        <w:jc w:val="center"/>
      </w:pPr>
    </w:p>
    <w:p w:rsidR="001E27D1" w:rsidRDefault="001E27D1" w:rsidP="00504A7A">
      <w:pPr>
        <w:jc w:val="center"/>
        <w:rPr>
          <w:b/>
        </w:rPr>
      </w:pPr>
      <w:r w:rsidRPr="002316AA">
        <w:rPr>
          <w:b/>
        </w:rPr>
        <w:t>3.6. Подготовка рекомендаций Комиссии по ПЗЗ о предоставлении разрешения на условно разрешенный вид использования земельного участка или объекта капитального строительства,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лица, индивидуального предпринимателя, юридического лица, заинтересованного в предоставлении разрешения на условно разрешенный вид использования.</w:t>
      </w:r>
    </w:p>
    <w:p w:rsidR="00504A7A" w:rsidRPr="002316AA" w:rsidRDefault="00504A7A" w:rsidP="00504A7A">
      <w:pPr>
        <w:jc w:val="center"/>
        <w:rPr>
          <w:rFonts w:eastAsia="TimesNewRomanPS-BoldMT"/>
          <w:b/>
        </w:rPr>
      </w:pPr>
    </w:p>
    <w:p w:rsidR="001E27D1" w:rsidRPr="0086647E" w:rsidRDefault="001E27D1" w:rsidP="00504A7A">
      <w:r w:rsidRPr="0086647E">
        <w:t>3.</w:t>
      </w:r>
      <w:r>
        <w:t>6</w:t>
      </w:r>
      <w:r w:rsidRPr="0086647E">
        <w:t xml:space="preserve">.1. Основанием для начала административной процедуры является поступление </w:t>
      </w:r>
      <w:r w:rsidR="00504A7A">
        <w:t xml:space="preserve">протокола и заключения </w:t>
      </w:r>
      <w:r w:rsidR="007C4652">
        <w:t>по результату</w:t>
      </w:r>
      <w:r w:rsidR="00504A7A">
        <w:t xml:space="preserve"> публичных слушаний или общественных обсуждений от организационного комитета</w:t>
      </w:r>
      <w:r w:rsidRPr="0086647E">
        <w:t>.</w:t>
      </w:r>
    </w:p>
    <w:p w:rsidR="001E27D1" w:rsidRPr="0086647E" w:rsidRDefault="001E27D1" w:rsidP="001E27D1">
      <w:pPr>
        <w:spacing w:line="235" w:lineRule="auto"/>
      </w:pPr>
      <w:r w:rsidRPr="0086647E">
        <w:t>3.</w:t>
      </w:r>
      <w:r>
        <w:t>6</w:t>
      </w:r>
      <w:r w:rsidRPr="0086647E">
        <w:t>.2. Специалист Комитета, ответственный за предоставление муниципальной услуги, в день получения пакета документов:</w:t>
      </w:r>
    </w:p>
    <w:p w:rsidR="001E27D1" w:rsidRPr="0086647E" w:rsidRDefault="001E27D1" w:rsidP="001E27D1">
      <w:pPr>
        <w:tabs>
          <w:tab w:val="left" w:pos="0"/>
        </w:tabs>
        <w:spacing w:line="232" w:lineRule="auto"/>
        <w:ind w:right="20"/>
      </w:pPr>
      <w:r>
        <w:t>- </w:t>
      </w:r>
      <w:r w:rsidRPr="0086647E">
        <w:t>рассматривает полученные документы, формирует общий пакет документов и направляет на рассмотрение Комиссии</w:t>
      </w:r>
      <w:r>
        <w:t xml:space="preserve"> по ПЗЗ</w:t>
      </w:r>
      <w:r w:rsidRPr="0086647E">
        <w:t>;</w:t>
      </w:r>
    </w:p>
    <w:p w:rsidR="001E27D1" w:rsidRPr="0086647E" w:rsidRDefault="001E27D1" w:rsidP="001E27D1">
      <w:pPr>
        <w:tabs>
          <w:tab w:val="left" w:pos="0"/>
          <w:tab w:val="left" w:pos="1008"/>
        </w:tabs>
        <w:spacing w:line="235" w:lineRule="auto"/>
      </w:pPr>
      <w:r>
        <w:t>- </w:t>
      </w:r>
      <w:r w:rsidRPr="0086647E">
        <w:t>организовывает заседание Комиссии</w:t>
      </w:r>
      <w:r>
        <w:t xml:space="preserve"> по ПЗЗ, </w:t>
      </w:r>
      <w:r w:rsidR="007C4652">
        <w:t xml:space="preserve">в течении 15 рабочих дней после получения заключения </w:t>
      </w:r>
      <w:r w:rsidR="007C4652" w:rsidRPr="007C4652">
        <w:t>по результату публичных слушаний или общественных обсуждений от организационного комитета.</w:t>
      </w:r>
      <w:r w:rsidR="007C4652">
        <w:t xml:space="preserve"> </w:t>
      </w:r>
    </w:p>
    <w:p w:rsidR="001E27D1" w:rsidRPr="0086647E" w:rsidRDefault="001E27D1" w:rsidP="001E27D1">
      <w:pPr>
        <w:pStyle w:val="af2"/>
        <w:tabs>
          <w:tab w:val="left" w:pos="0"/>
        </w:tabs>
        <w:spacing w:line="237" w:lineRule="auto"/>
        <w:ind w:left="0"/>
      </w:pPr>
      <w:r w:rsidRPr="0086647E">
        <w:t>Срок выполнения административных действий по формированию пакета документов для направления на Комиссию</w:t>
      </w:r>
      <w:r>
        <w:t xml:space="preserve"> по ПЗЗ</w:t>
      </w:r>
      <w:r w:rsidRPr="0086647E">
        <w:t xml:space="preserve"> - 1 </w:t>
      </w:r>
      <w:r>
        <w:t xml:space="preserve">рабочий </w:t>
      </w:r>
      <w:r w:rsidRPr="0086647E">
        <w:t>день.</w:t>
      </w:r>
    </w:p>
    <w:p w:rsidR="001E27D1" w:rsidRPr="0086647E" w:rsidRDefault="001E27D1" w:rsidP="001E27D1">
      <w:pPr>
        <w:pStyle w:val="af2"/>
        <w:ind w:left="0"/>
      </w:pPr>
      <w:r w:rsidRPr="0086647E">
        <w:t>3.</w:t>
      </w:r>
      <w:r>
        <w:t>6.3</w:t>
      </w:r>
      <w:r w:rsidRPr="0086647E">
        <w:t>. Комиссия</w:t>
      </w:r>
      <w:r>
        <w:t xml:space="preserve"> по ПЗЗ</w:t>
      </w:r>
      <w:r w:rsidRPr="0086647E">
        <w:t xml:space="preserve"> </w:t>
      </w:r>
      <w:r w:rsidR="007C4652">
        <w:t>в течении</w:t>
      </w:r>
      <w:r w:rsidRPr="0086647E">
        <w:t xml:space="preserve"> </w:t>
      </w:r>
      <w:r w:rsidR="007C4652">
        <w:t>1</w:t>
      </w:r>
      <w:r>
        <w:t>5 рабочих</w:t>
      </w:r>
      <w:r w:rsidRPr="0086647E">
        <w:t xml:space="preserve"> дней со дня поступления </w:t>
      </w:r>
      <w:r w:rsidR="007C4652" w:rsidRPr="007C4652">
        <w:t>протокола и заключения по результату публичных слушаний или общественных обсуждений от организационного комитета</w:t>
      </w:r>
      <w:r w:rsidRPr="00866832">
        <w:t>:</w:t>
      </w:r>
    </w:p>
    <w:p w:rsidR="001E27D1" w:rsidRDefault="001E27D1" w:rsidP="007C4652">
      <w:pPr>
        <w:widowControl w:val="0"/>
        <w:tabs>
          <w:tab w:val="left" w:pos="993"/>
        </w:tabs>
        <w:autoSpaceDE w:val="0"/>
        <w:autoSpaceDN w:val="0"/>
      </w:pPr>
      <w:r>
        <w:t>-</w:t>
      </w:r>
      <w:r w:rsidRPr="00C84CA5">
        <w:t xml:space="preserve"> </w:t>
      </w:r>
      <w:r w:rsidR="007C4652" w:rsidRPr="007C4652">
        <w:t>осуществляет подготовку рекомендаций о предоставлении</w:t>
      </w:r>
      <w:r w:rsidR="007C4652">
        <w:t>/</w:t>
      </w:r>
      <w:r w:rsidR="007C4652" w:rsidRPr="007C4652">
        <w:t xml:space="preserve"> </w:t>
      </w:r>
      <w:r w:rsidRPr="00C84CA5">
        <w:t xml:space="preserve">об отказе в предоставлении разрешения </w:t>
      </w:r>
      <w:r w:rsidRPr="00866832">
        <w:t xml:space="preserve">на условно разрешенный вид использования земельного участка или объекта капитального строительства </w:t>
      </w:r>
      <w:r w:rsidRPr="0091486D">
        <w:t xml:space="preserve">и направляет их </w:t>
      </w:r>
      <w:r w:rsidR="007D066E" w:rsidRPr="003827DE">
        <w:t xml:space="preserve">Главе округа </w:t>
      </w:r>
      <w:r w:rsidR="00733C67" w:rsidRPr="003827DE">
        <w:t>либо лицу, его замещающему</w:t>
      </w:r>
      <w:r w:rsidR="007C4652">
        <w:t xml:space="preserve"> для принятия решения</w:t>
      </w:r>
      <w:r w:rsidRPr="003827DE">
        <w:t>.</w:t>
      </w:r>
    </w:p>
    <w:p w:rsidR="001E27D1" w:rsidRDefault="001E27D1" w:rsidP="001E27D1">
      <w:r w:rsidRPr="0086647E">
        <w:t>Срок выполнен</w:t>
      </w:r>
      <w:r>
        <w:t xml:space="preserve">ия административной процедуры – </w:t>
      </w:r>
      <w:r w:rsidR="007C4652">
        <w:t>15</w:t>
      </w:r>
      <w:r>
        <w:t xml:space="preserve"> рабочих</w:t>
      </w:r>
      <w:r w:rsidRPr="0086647E">
        <w:t xml:space="preserve"> </w:t>
      </w:r>
      <w:r>
        <w:t>дн</w:t>
      </w:r>
      <w:r w:rsidR="007C4652">
        <w:t>ей</w:t>
      </w:r>
      <w:r w:rsidRPr="0086647E">
        <w:t>.</w:t>
      </w:r>
    </w:p>
    <w:p w:rsidR="00A9741D" w:rsidRDefault="00A9741D" w:rsidP="001E27D1"/>
    <w:p w:rsidR="00DA4CA9" w:rsidRPr="00504A7A" w:rsidRDefault="00DA4CA9" w:rsidP="00504A7A">
      <w:pPr>
        <w:pStyle w:val="29"/>
        <w:spacing w:before="0" w:after="0"/>
        <w:ind w:firstLine="0"/>
        <w:jc w:val="center"/>
        <w:rPr>
          <w:rFonts w:eastAsiaTheme="minorHAnsi"/>
          <w:b/>
          <w:lang w:eastAsia="en-US"/>
        </w:rPr>
      </w:pPr>
      <w:r w:rsidRPr="00504A7A">
        <w:rPr>
          <w:b/>
        </w:rPr>
        <w:t>3.</w:t>
      </w:r>
      <w:r w:rsidR="004C1B81" w:rsidRPr="00504A7A">
        <w:rPr>
          <w:b/>
        </w:rPr>
        <w:t>7</w:t>
      </w:r>
      <w:r w:rsidRPr="00504A7A">
        <w:rPr>
          <w:b/>
        </w:rPr>
        <w:t xml:space="preserve">. Принятие решения о </w:t>
      </w:r>
      <w:r w:rsidRPr="00504A7A">
        <w:rPr>
          <w:rFonts w:eastAsiaTheme="minorHAnsi"/>
          <w:b/>
          <w:lang w:eastAsia="en-US"/>
        </w:rPr>
        <w:t>подготовке результата предоставления муниципальной услуги</w:t>
      </w:r>
    </w:p>
    <w:p w:rsidR="00A9741D" w:rsidRPr="004F050D" w:rsidRDefault="00A9741D" w:rsidP="00504A7A">
      <w:pPr>
        <w:pStyle w:val="29"/>
        <w:spacing w:before="0" w:after="0"/>
        <w:ind w:firstLine="0"/>
        <w:jc w:val="center"/>
      </w:pPr>
    </w:p>
    <w:p w:rsidR="005427AC" w:rsidRDefault="005427AC" w:rsidP="00504A7A">
      <w:pPr>
        <w:widowControl w:val="0"/>
        <w:tabs>
          <w:tab w:val="left" w:pos="1560"/>
        </w:tabs>
        <w:autoSpaceDE w:val="0"/>
        <w:autoSpaceDN w:val="0"/>
        <w:ind w:right="50"/>
      </w:pPr>
      <w:r>
        <w:t>3.7.1.</w:t>
      </w:r>
      <w:r w:rsidR="000B203A">
        <w:t> </w:t>
      </w:r>
      <w:r w:rsidRPr="009D206C">
        <w:t>Основанием для начала административной процедуры является направление Комиссией</w:t>
      </w:r>
      <w:r>
        <w:t xml:space="preserve"> по ПЗЗ</w:t>
      </w:r>
      <w:r w:rsidRPr="009D206C">
        <w:t xml:space="preserve"> рекомендаций о предоставлении </w:t>
      </w:r>
      <w:r w:rsidRPr="00866832">
        <w:t xml:space="preserve">разрешения на условно разрешенный вид использования земельного участка или объекта капитального строительства </w:t>
      </w:r>
      <w:r w:rsidRPr="009D206C">
        <w:t xml:space="preserve">или об отказе в предоставлении </w:t>
      </w:r>
      <w:r w:rsidRPr="00866832">
        <w:t xml:space="preserve">разрешения на условно разрешенный вид использования земельного участка </w:t>
      </w:r>
      <w:r w:rsidRPr="00866832">
        <w:lastRenderedPageBreak/>
        <w:t xml:space="preserve">или объекта капитального строительства </w:t>
      </w:r>
      <w:r w:rsidRPr="009D206C">
        <w:t>с указанием причин принятого решения (далее – рекомендации</w:t>
      </w:r>
      <w:r>
        <w:t xml:space="preserve"> Комиссии по ПЗЗ</w:t>
      </w:r>
      <w:r w:rsidRPr="009D206C">
        <w:t>)</w:t>
      </w:r>
      <w:r w:rsidRPr="00F17ADB">
        <w:t xml:space="preserve"> вместе с проектом соответствующего решения </w:t>
      </w:r>
      <w:r>
        <w:t xml:space="preserve">Главе  округа либо лицу, его замещающему, либо регистрация заявления о </w:t>
      </w:r>
      <w:r w:rsidR="009A5D81">
        <w:t>выдаче дубликата, либо регистрация заявления об исправлении допущенных опечаток и ошибок</w:t>
      </w:r>
      <w:r>
        <w:t>.</w:t>
      </w:r>
    </w:p>
    <w:p w:rsidR="000B203A" w:rsidRPr="009D206C" w:rsidRDefault="000B203A" w:rsidP="000B203A">
      <w:pPr>
        <w:widowControl w:val="0"/>
        <w:tabs>
          <w:tab w:val="left" w:pos="1560"/>
        </w:tabs>
        <w:autoSpaceDE w:val="0"/>
        <w:autoSpaceDN w:val="0"/>
        <w:ind w:right="50"/>
      </w:pPr>
      <w:r>
        <w:t xml:space="preserve">В случае проведения </w:t>
      </w:r>
      <w:r w:rsidRPr="006533B6">
        <w:t>публичных слушаний или общественных обсуждений</w:t>
      </w:r>
      <w:r>
        <w:t xml:space="preserve"> в рекомендациях </w:t>
      </w:r>
      <w:r w:rsidRPr="006533B6">
        <w:t>Комисси</w:t>
      </w:r>
      <w:r>
        <w:t>и</w:t>
      </w:r>
      <w:r w:rsidRPr="006533B6">
        <w:t xml:space="preserve"> по ПЗЗ</w:t>
      </w:r>
      <w:r w:rsidRPr="000B203A">
        <w:t xml:space="preserve"> </w:t>
      </w:r>
      <w:r w:rsidRPr="006533B6">
        <w:t>указ</w:t>
      </w:r>
      <w:r>
        <w:t>ываются</w:t>
      </w:r>
      <w:r w:rsidRPr="006533B6">
        <w:t xml:space="preserve"> причин</w:t>
      </w:r>
      <w:r>
        <w:t>ы</w:t>
      </w:r>
      <w:r w:rsidRPr="006533B6">
        <w:t xml:space="preserve"> принятого решения, подготовленны</w:t>
      </w:r>
      <w:r>
        <w:t>е</w:t>
      </w:r>
      <w:r w:rsidRPr="006533B6">
        <w:t xml:space="preserve"> в порядке, предусмотренном </w:t>
      </w:r>
      <w:r w:rsidRPr="003C4F93">
        <w:t>пунктами 3.5.3. либо 3.5.7.</w:t>
      </w:r>
      <w:r w:rsidRPr="006533B6">
        <w:t xml:space="preserve"> настоящего Административного регламента</w:t>
      </w:r>
      <w:r>
        <w:t>.</w:t>
      </w:r>
    </w:p>
    <w:p w:rsidR="005E128C" w:rsidRDefault="00B27042" w:rsidP="007C4652">
      <w:pPr>
        <w:widowControl w:val="0"/>
        <w:tabs>
          <w:tab w:val="left" w:pos="1560"/>
          <w:tab w:val="left" w:pos="2330"/>
        </w:tabs>
        <w:autoSpaceDE w:val="0"/>
        <w:autoSpaceDN w:val="0"/>
        <w:ind w:right="50"/>
        <w:rPr>
          <w:lang w:eastAsia="ar-SA"/>
        </w:rPr>
      </w:pPr>
      <w:r w:rsidRPr="00454F7E">
        <w:t>3.</w:t>
      </w:r>
      <w:r w:rsidR="00454F7E" w:rsidRPr="00454F7E">
        <w:t>7</w:t>
      </w:r>
      <w:r w:rsidRPr="00454F7E">
        <w:t>.2.</w:t>
      </w:r>
      <w:r w:rsidR="00454F7E">
        <w:t> </w:t>
      </w:r>
      <w:r w:rsidRPr="00454F7E">
        <w:t xml:space="preserve">На основании рекомендаций Комиссии по ПЗЗ </w:t>
      </w:r>
      <w:r w:rsidR="00454F7E" w:rsidRPr="00454F7E">
        <w:t xml:space="preserve">Глава округа </w:t>
      </w:r>
      <w:r w:rsidRPr="00454F7E">
        <w:t xml:space="preserve">либо лицо, его замещающее, </w:t>
      </w:r>
      <w:r w:rsidRPr="00D933CF">
        <w:t>в течение 3</w:t>
      </w:r>
      <w:r w:rsidR="00D933CF" w:rsidRPr="00D933CF">
        <w:t xml:space="preserve"> календарных</w:t>
      </w:r>
      <w:r w:rsidRPr="00D933CF">
        <w:t xml:space="preserve"> дней</w:t>
      </w:r>
      <w:r w:rsidRPr="00454F7E">
        <w:t xml:space="preserve"> со дня поступления указанных рекомендаций принимает решение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разрешения на условно разрешенный вид использования земельного участка или объекта капитального строительства, проставляет резолюцию на рекомендации Комиссии по ПЗЗ и направляет в Комитет для организации согласования проекта постановления </w:t>
      </w:r>
      <w:r w:rsidR="00066C8A" w:rsidRPr="00C03CB0">
        <w:t>а</w:t>
      </w:r>
      <w:r w:rsidRPr="00C03CB0">
        <w:t>дминистрации</w:t>
      </w:r>
      <w:r w:rsidRPr="00454F7E">
        <w:t xml:space="preserve"> </w:t>
      </w:r>
      <w:r w:rsidR="00C03CB0">
        <w:t>муниципального округа</w:t>
      </w:r>
      <w:r w:rsidR="000C4FC2">
        <w:t xml:space="preserve"> город Кировск</w:t>
      </w:r>
      <w:r w:rsidR="00C03CB0">
        <w:t xml:space="preserve"> Мурманской области </w:t>
      </w:r>
      <w:r w:rsidRPr="00454F7E">
        <w:t>по принятому</w:t>
      </w:r>
      <w:r w:rsidRPr="00454F7E">
        <w:rPr>
          <w:spacing w:val="-11"/>
        </w:rPr>
        <w:t xml:space="preserve"> </w:t>
      </w:r>
      <w:r w:rsidRPr="00454F7E">
        <w:t>решению</w:t>
      </w:r>
      <w:r w:rsidR="003C4F93">
        <w:t xml:space="preserve"> в установленном порядке.</w:t>
      </w:r>
    </w:p>
    <w:p w:rsidR="00864389" w:rsidRDefault="00864389" w:rsidP="005E128C">
      <w:pPr>
        <w:rPr>
          <w:lang w:eastAsia="ar-SA"/>
        </w:rPr>
      </w:pPr>
    </w:p>
    <w:p w:rsidR="00864389" w:rsidRPr="007C4652" w:rsidRDefault="00864389" w:rsidP="00864389">
      <w:pPr>
        <w:tabs>
          <w:tab w:val="num" w:pos="0"/>
        </w:tabs>
        <w:autoSpaceDE w:val="0"/>
        <w:autoSpaceDN w:val="0"/>
        <w:adjustRightInd w:val="0"/>
        <w:ind w:right="-5"/>
        <w:rPr>
          <w:b/>
        </w:rPr>
      </w:pPr>
      <w:r w:rsidRPr="007C4652">
        <w:rPr>
          <w:b/>
        </w:rPr>
        <w:t>3.8. Предоставление заявителю результата предоставления муниципальной услуги</w:t>
      </w:r>
    </w:p>
    <w:p w:rsidR="00864389" w:rsidRDefault="00864389" w:rsidP="00864389">
      <w:pPr>
        <w:spacing w:line="235" w:lineRule="auto"/>
      </w:pPr>
      <w:r w:rsidRPr="00493449">
        <w:t>3.</w:t>
      </w:r>
      <w:r>
        <w:t>8.1</w:t>
      </w:r>
      <w:r w:rsidRPr="00493449">
        <w:t xml:space="preserve">. Основанием для начала административной процедуры является </w:t>
      </w:r>
      <w:r>
        <w:t>поступление</w:t>
      </w:r>
      <w:r w:rsidRPr="00493449">
        <w:t xml:space="preserve"> специалист</w:t>
      </w:r>
      <w:r>
        <w:t>у Комитета</w:t>
      </w:r>
      <w:r w:rsidRPr="00493449">
        <w:t>, ответственн</w:t>
      </w:r>
      <w:r>
        <w:t>ому</w:t>
      </w:r>
      <w:r w:rsidRPr="00493449">
        <w:t xml:space="preserve"> за предоставление муниципальной услуги, подписанно</w:t>
      </w:r>
      <w:r>
        <w:t>го</w:t>
      </w:r>
      <w:r w:rsidRPr="00493449">
        <w:t xml:space="preserve"> </w:t>
      </w:r>
      <w:r>
        <w:t xml:space="preserve">и зарегистрированного </w:t>
      </w:r>
      <w:r w:rsidRPr="00493449">
        <w:t>постановлени</w:t>
      </w:r>
      <w:r>
        <w:t>я</w:t>
      </w:r>
      <w:r w:rsidRPr="00701269">
        <w:t xml:space="preserve"> </w:t>
      </w:r>
      <w:r w:rsidR="008A43E5">
        <w:t xml:space="preserve">о предоставлении (об отказе в предоставлении разрешения) </w:t>
      </w:r>
      <w:r w:rsidR="009567A7">
        <w:t xml:space="preserve">разрешения </w:t>
      </w:r>
      <w:r w:rsidR="008A43E5">
        <w:t>на условно разрешенный вид использования</w:t>
      </w:r>
      <w:r w:rsidR="00B54E14">
        <w:t>,</w:t>
      </w:r>
      <w:r w:rsidR="008A43E5">
        <w:t xml:space="preserve"> </w:t>
      </w:r>
      <w:r w:rsidRPr="00701269">
        <w:t xml:space="preserve">от </w:t>
      </w:r>
      <w:r>
        <w:t>Г</w:t>
      </w:r>
      <w:r w:rsidRPr="00701269">
        <w:t xml:space="preserve">лавы </w:t>
      </w:r>
      <w:r>
        <w:t>округа</w:t>
      </w:r>
      <w:r w:rsidRPr="00701269">
        <w:t>, либо лица, его замещающего</w:t>
      </w:r>
      <w:r>
        <w:t>.</w:t>
      </w:r>
      <w:r w:rsidRPr="00493449">
        <w:t xml:space="preserve"> </w:t>
      </w:r>
    </w:p>
    <w:p w:rsidR="00864389" w:rsidRPr="00493449" w:rsidRDefault="00864389" w:rsidP="00864389">
      <w:pPr>
        <w:spacing w:line="235" w:lineRule="auto"/>
      </w:pPr>
      <w:r w:rsidRPr="00493449">
        <w:t>3.</w:t>
      </w:r>
      <w:r w:rsidR="009708D7">
        <w:t>8</w:t>
      </w:r>
      <w:r w:rsidRPr="00493449">
        <w:t>.</w:t>
      </w:r>
      <w:r w:rsidR="007445F4">
        <w:t>1</w:t>
      </w:r>
      <w:r w:rsidRPr="00493449">
        <w:t>.</w:t>
      </w:r>
      <w:r w:rsidR="007445F4">
        <w:t>1.</w:t>
      </w:r>
      <w:r w:rsidRPr="00493449">
        <w:t xml:space="preserve"> Специалист</w:t>
      </w:r>
      <w:r>
        <w:t xml:space="preserve"> Комитета</w:t>
      </w:r>
      <w:r w:rsidRPr="00493449">
        <w:t xml:space="preserve">, ответственный за предоставление муниципальной услуги, </w:t>
      </w:r>
      <w:r w:rsidRPr="00701269">
        <w:t xml:space="preserve">в </w:t>
      </w:r>
      <w:r>
        <w:t>день</w:t>
      </w:r>
      <w:r w:rsidRPr="00701269">
        <w:t xml:space="preserve"> получения зарегистрированного и подписанного постановления, обеспечивает опубликование постановления в порядке, установленном для официального опубликования муниципальных правовых актов, иной официальной информации </w:t>
      </w:r>
      <w:r w:rsidRPr="00EC3BAD">
        <w:t xml:space="preserve">и размещает </w:t>
      </w:r>
      <w:r w:rsidR="00EC3BAD" w:rsidRPr="00EC3BAD">
        <w:t xml:space="preserve">на </w:t>
      </w:r>
      <w:r w:rsidR="00D413BC" w:rsidRPr="00D413BC">
        <w:t>официальном</w:t>
      </w:r>
      <w:r w:rsidR="00D413BC">
        <w:t xml:space="preserve"> сайте</w:t>
      </w:r>
      <w:r w:rsidR="00D413BC" w:rsidRPr="00D413BC">
        <w:t xml:space="preserve"> органов местного самоуправления муниципального округа город Кировск Мурманской области в информационной-телекоммуникационной сети «Интернет» по адресу: www.kirovsk.ru</w:t>
      </w:r>
      <w:r w:rsidRPr="00EC3BAD">
        <w:t>, далее осуществляет следующие административные действия:</w:t>
      </w:r>
    </w:p>
    <w:p w:rsidR="00864389" w:rsidRPr="00493449" w:rsidRDefault="00864389" w:rsidP="00864389">
      <w:pPr>
        <w:spacing w:line="232" w:lineRule="auto"/>
        <w:ind w:right="20"/>
      </w:pPr>
      <w:r>
        <w:t xml:space="preserve">1) </w:t>
      </w:r>
      <w:r w:rsidRPr="00493449">
        <w:t>в случае, если в заявлении указано на направление результата в форме электронного документа:</w:t>
      </w:r>
    </w:p>
    <w:p w:rsidR="00864389" w:rsidRPr="00493449" w:rsidRDefault="00864389" w:rsidP="00864389">
      <w:pPr>
        <w:spacing w:line="2" w:lineRule="exact"/>
      </w:pPr>
    </w:p>
    <w:p w:rsidR="00864389" w:rsidRPr="00493449" w:rsidRDefault="00864389" w:rsidP="00864389">
      <w:pPr>
        <w:tabs>
          <w:tab w:val="left" w:pos="700"/>
        </w:tabs>
        <w:spacing w:line="237" w:lineRule="auto"/>
      </w:pPr>
      <w:r w:rsidRPr="00493449">
        <w:t>-</w:t>
      </w:r>
      <w:r>
        <w:t> </w:t>
      </w:r>
      <w:r w:rsidRPr="00493449">
        <w:t>переводит постановление в электронный вид;</w:t>
      </w:r>
    </w:p>
    <w:p w:rsidR="00864389" w:rsidRPr="00493449" w:rsidRDefault="00864389" w:rsidP="00864389">
      <w:pPr>
        <w:tabs>
          <w:tab w:val="left" w:pos="795"/>
        </w:tabs>
        <w:spacing w:line="232" w:lineRule="auto"/>
      </w:pPr>
      <w:r w:rsidRPr="00493449">
        <w:t>-</w:t>
      </w:r>
      <w:r>
        <w:t> </w:t>
      </w:r>
      <w:r w:rsidRPr="00493449">
        <w:t xml:space="preserve">подписывает постановление усиленной квалифицированной электронной цифровой </w:t>
      </w:r>
      <w:r w:rsidRPr="000E44BA">
        <w:t xml:space="preserve">подписью </w:t>
      </w:r>
      <w:r w:rsidR="009708D7" w:rsidRPr="000E44BA">
        <w:t>Г</w:t>
      </w:r>
      <w:r w:rsidRPr="000E44BA">
        <w:t xml:space="preserve">лавы </w:t>
      </w:r>
      <w:r w:rsidR="009708D7" w:rsidRPr="000E44BA">
        <w:t>округа</w:t>
      </w:r>
      <w:r w:rsidRPr="000E44BA">
        <w:t>,</w:t>
      </w:r>
      <w:r>
        <w:t xml:space="preserve"> либо лица, его замещающего</w:t>
      </w:r>
      <w:r w:rsidRPr="00493449">
        <w:t>;</w:t>
      </w:r>
    </w:p>
    <w:p w:rsidR="00864389" w:rsidRPr="00493449" w:rsidRDefault="00864389" w:rsidP="00864389">
      <w:pPr>
        <w:tabs>
          <w:tab w:val="left" w:pos="908"/>
        </w:tabs>
        <w:spacing w:line="235" w:lineRule="auto"/>
        <w:ind w:right="20"/>
      </w:pPr>
      <w:r w:rsidRPr="00493449">
        <w:t>-</w:t>
      </w:r>
      <w:r>
        <w:t> </w:t>
      </w:r>
      <w:r w:rsidRPr="00493449">
        <w:t xml:space="preserve">направляет постановление заявителю (его представителю) с использованием информационно-телекоммуникационных сетей общего пользования, в том числе </w:t>
      </w:r>
      <w:r>
        <w:t>ЕПГУ, РПГУ</w:t>
      </w:r>
      <w:r w:rsidRPr="00493449">
        <w:t>;</w:t>
      </w:r>
    </w:p>
    <w:p w:rsidR="00864389" w:rsidRPr="00493449" w:rsidRDefault="00864389" w:rsidP="00864389">
      <w:pPr>
        <w:tabs>
          <w:tab w:val="left" w:pos="780"/>
        </w:tabs>
        <w:spacing w:line="232" w:lineRule="auto"/>
      </w:pPr>
      <w:r w:rsidRPr="00493449">
        <w:t>-</w:t>
      </w:r>
      <w:r>
        <w:t> </w:t>
      </w:r>
      <w:r w:rsidRPr="00493449">
        <w:t>приобщает вто</w:t>
      </w:r>
      <w:r>
        <w:t xml:space="preserve">рой экземпляр постановления </w:t>
      </w:r>
      <w:r w:rsidRPr="00493449">
        <w:t>к материалам дела.</w:t>
      </w:r>
    </w:p>
    <w:p w:rsidR="00864389" w:rsidRPr="00493449" w:rsidRDefault="00864389" w:rsidP="00864389">
      <w:pPr>
        <w:tabs>
          <w:tab w:val="left" w:pos="0"/>
        </w:tabs>
        <w:spacing w:line="232" w:lineRule="auto"/>
        <w:ind w:right="20"/>
      </w:pPr>
      <w:r>
        <w:t xml:space="preserve">2) </w:t>
      </w:r>
      <w:r w:rsidRPr="00493449">
        <w:t>в случае если в заявлении указано на личное получение результата предоставления муниципальной услуги:</w:t>
      </w:r>
    </w:p>
    <w:p w:rsidR="00864389" w:rsidRPr="00493449" w:rsidRDefault="00864389" w:rsidP="00864389">
      <w:pPr>
        <w:spacing w:line="232" w:lineRule="auto"/>
        <w:ind w:right="20"/>
      </w:pPr>
      <w:r w:rsidRPr="00493449">
        <w:t>- уведомляет заявителя (его представителя) по телефону, указанному в заявлении о необходимости получения постановления;</w:t>
      </w:r>
    </w:p>
    <w:p w:rsidR="00864389" w:rsidRDefault="00864389" w:rsidP="00864389">
      <w:pPr>
        <w:spacing w:line="232" w:lineRule="auto"/>
      </w:pPr>
      <w:r w:rsidRPr="00493449">
        <w:t>- в день явки заявителя (его представителя) передает ему один экземпляр постановления под расписку;</w:t>
      </w:r>
    </w:p>
    <w:p w:rsidR="00864389" w:rsidRPr="00493449" w:rsidRDefault="00864389" w:rsidP="00864389">
      <w:pPr>
        <w:spacing w:line="232" w:lineRule="auto"/>
      </w:pPr>
      <w:r w:rsidRPr="00F00FBE">
        <w:t xml:space="preserve">- в случае неявки заявителя выполняет административные действия, предусмотренные </w:t>
      </w:r>
      <w:r w:rsidRPr="00D74C4D">
        <w:t>подпунктом 3 пункта 3.</w:t>
      </w:r>
      <w:r w:rsidR="00700DE7" w:rsidRPr="00D74C4D">
        <w:t>8</w:t>
      </w:r>
      <w:r w:rsidRPr="00D74C4D">
        <w:t>.</w:t>
      </w:r>
      <w:r w:rsidR="007445F4" w:rsidRPr="00D74C4D">
        <w:t>1.1</w:t>
      </w:r>
      <w:r w:rsidRPr="00D74C4D">
        <w:t>.</w:t>
      </w:r>
      <w:r w:rsidRPr="00F00FBE">
        <w:t xml:space="preserve"> настоящего Административного регламента;</w:t>
      </w:r>
    </w:p>
    <w:p w:rsidR="00864389" w:rsidRPr="00493449" w:rsidRDefault="00864389" w:rsidP="00864389">
      <w:pPr>
        <w:spacing w:line="232" w:lineRule="auto"/>
      </w:pPr>
      <w:r>
        <w:t xml:space="preserve">- второй экземпляр </w:t>
      </w:r>
      <w:r w:rsidRPr="00493449">
        <w:t>постановления приобщает к материалам дела.</w:t>
      </w:r>
    </w:p>
    <w:p w:rsidR="00864389" w:rsidRPr="00493449" w:rsidRDefault="00864389" w:rsidP="00864389">
      <w:pPr>
        <w:tabs>
          <w:tab w:val="left" w:pos="866"/>
        </w:tabs>
        <w:spacing w:line="232" w:lineRule="auto"/>
        <w:ind w:right="20"/>
      </w:pPr>
      <w:r w:rsidRPr="00493449">
        <w:t>3)</w:t>
      </w:r>
      <w:r>
        <w:t> </w:t>
      </w:r>
      <w:r w:rsidRPr="00493449">
        <w:t>при наличии в заявлении указания о направлении результата предоставления муниципальной услуги по почте:</w:t>
      </w:r>
    </w:p>
    <w:p w:rsidR="00864389" w:rsidRPr="00493449" w:rsidRDefault="00864389" w:rsidP="00864389">
      <w:pPr>
        <w:spacing w:line="2" w:lineRule="exact"/>
      </w:pPr>
    </w:p>
    <w:p w:rsidR="00864389" w:rsidRPr="00493449" w:rsidRDefault="00864389" w:rsidP="00864389">
      <w:pPr>
        <w:spacing w:line="237" w:lineRule="auto"/>
      </w:pPr>
      <w:r w:rsidRPr="00493449">
        <w:t>- направляет (организует отправку) одного экземпляра постановления заказным письмом с уведомлением о вручении по адресу, указанному в заявлении;</w:t>
      </w:r>
    </w:p>
    <w:p w:rsidR="00864389" w:rsidRPr="00493449" w:rsidRDefault="00864389" w:rsidP="00864389">
      <w:pPr>
        <w:tabs>
          <w:tab w:val="left" w:pos="780"/>
        </w:tabs>
        <w:spacing w:line="232" w:lineRule="auto"/>
        <w:ind w:right="20"/>
      </w:pPr>
      <w:r>
        <w:t xml:space="preserve">- второй экземпляр </w:t>
      </w:r>
      <w:r w:rsidRPr="00493449">
        <w:t>постановления приобщает к материалам дела.</w:t>
      </w:r>
    </w:p>
    <w:p w:rsidR="00864389" w:rsidRPr="00493449" w:rsidRDefault="00864389" w:rsidP="00864389">
      <w:r>
        <w:t>4) </w:t>
      </w:r>
      <w:r w:rsidRPr="00493449">
        <w:t>при наличии в заявлении указания о выдаче постановления через МФЦ по месту подачи заявления:</w:t>
      </w:r>
    </w:p>
    <w:p w:rsidR="00864389" w:rsidRPr="00493449" w:rsidRDefault="00864389" w:rsidP="00864389">
      <w:pPr>
        <w:tabs>
          <w:tab w:val="left" w:pos="737"/>
        </w:tabs>
        <w:ind w:right="20"/>
      </w:pPr>
      <w:r>
        <w:lastRenderedPageBreak/>
        <w:t xml:space="preserve">- </w:t>
      </w:r>
      <w:r w:rsidRPr="00493449">
        <w:t>передает постановление под расписку специалисту МФЦ, ответственному за передачу документов;</w:t>
      </w:r>
    </w:p>
    <w:p w:rsidR="00864389" w:rsidRPr="00493449" w:rsidRDefault="00864389" w:rsidP="00864389">
      <w:pPr>
        <w:tabs>
          <w:tab w:val="left" w:pos="843"/>
        </w:tabs>
        <w:ind w:right="20"/>
      </w:pPr>
      <w:r>
        <w:t xml:space="preserve">- второй экземпляр постановления </w:t>
      </w:r>
      <w:r w:rsidRPr="00493449">
        <w:t>приобщает к материалам дела.</w:t>
      </w:r>
    </w:p>
    <w:p w:rsidR="00864389" w:rsidRDefault="00864389" w:rsidP="00864389">
      <w:r>
        <w:t>Срок выполнения административных действий – 15 минут.</w:t>
      </w:r>
    </w:p>
    <w:p w:rsidR="00864389" w:rsidRPr="00493449" w:rsidRDefault="00864389" w:rsidP="00864389">
      <w:pPr>
        <w:spacing w:line="232" w:lineRule="auto"/>
      </w:pPr>
      <w:r w:rsidRPr="00493449">
        <w:t xml:space="preserve">Срок выполнения административной процедуры – </w:t>
      </w:r>
      <w:r>
        <w:t>1 час</w:t>
      </w:r>
      <w:r w:rsidRPr="00493449">
        <w:t>.</w:t>
      </w:r>
    </w:p>
    <w:p w:rsidR="00864389" w:rsidRPr="00493449" w:rsidRDefault="00864389" w:rsidP="00864389">
      <w:pPr>
        <w:spacing w:line="237" w:lineRule="auto"/>
      </w:pPr>
      <w:r w:rsidRPr="00493449">
        <w:t>3.</w:t>
      </w:r>
      <w:r w:rsidR="007445F4">
        <w:t>8</w:t>
      </w:r>
      <w:r w:rsidRPr="00493449">
        <w:t>.</w:t>
      </w:r>
      <w:r w:rsidR="007445F4">
        <w:t>1</w:t>
      </w:r>
      <w:r w:rsidRPr="00493449">
        <w:t>.</w:t>
      </w:r>
      <w:r w:rsidR="007445F4">
        <w:t>2.</w:t>
      </w:r>
      <w:r w:rsidRPr="00493449">
        <w:t xml:space="preserve"> Специалист МФЦ в день личного обращения гражданина:</w:t>
      </w:r>
    </w:p>
    <w:p w:rsidR="00864389" w:rsidRPr="00C17471" w:rsidRDefault="00864389" w:rsidP="00864389">
      <w:pPr>
        <w:numPr>
          <w:ilvl w:val="0"/>
          <w:numId w:val="15"/>
        </w:numPr>
        <w:tabs>
          <w:tab w:val="left" w:pos="993"/>
        </w:tabs>
        <w:autoSpaceDE w:val="0"/>
        <w:autoSpaceDN w:val="0"/>
        <w:adjustRightInd w:val="0"/>
        <w:ind w:left="0" w:right="-5" w:firstLine="709"/>
      </w:pPr>
      <w:r w:rsidRPr="00C17471">
        <w:t>устанавливает личность заявителя (его представителя) путем проверки документа</w:t>
      </w:r>
      <w:r>
        <w:t>,</w:t>
      </w:r>
      <w:r w:rsidRPr="00C17471">
        <w:t xml:space="preserve"> удостоверяющего личность;</w:t>
      </w:r>
    </w:p>
    <w:p w:rsidR="00864389" w:rsidRPr="00C17471" w:rsidRDefault="00864389" w:rsidP="00864389">
      <w:pPr>
        <w:numPr>
          <w:ilvl w:val="0"/>
          <w:numId w:val="15"/>
        </w:numPr>
        <w:tabs>
          <w:tab w:val="left" w:pos="993"/>
        </w:tabs>
        <w:autoSpaceDE w:val="0"/>
        <w:autoSpaceDN w:val="0"/>
        <w:adjustRightInd w:val="0"/>
        <w:ind w:left="0" w:right="-5" w:firstLine="709"/>
      </w:pPr>
      <w:r w:rsidRPr="00C17471">
        <w:t xml:space="preserve">проверяет полномочия представителя заявителя (при отсутствии соответствующих полномочий (нарушение правил выдачи доверенностей, окончание срока действия доверенности и т.д.) информирует об этом обратившееся лицо и предлагает ему обратиться повторно (после устранения выявленных нарушений); </w:t>
      </w:r>
    </w:p>
    <w:p w:rsidR="00864389" w:rsidRPr="00C17471" w:rsidRDefault="00864389" w:rsidP="00864389">
      <w:pPr>
        <w:numPr>
          <w:ilvl w:val="0"/>
          <w:numId w:val="15"/>
        </w:numPr>
        <w:tabs>
          <w:tab w:val="left" w:pos="993"/>
        </w:tabs>
        <w:autoSpaceDE w:val="0"/>
        <w:autoSpaceDN w:val="0"/>
        <w:adjustRightInd w:val="0"/>
        <w:ind w:left="0" w:right="-5" w:firstLine="709"/>
      </w:pPr>
      <w:r w:rsidRPr="00C17471">
        <w:t xml:space="preserve">выдает заявителю </w:t>
      </w:r>
      <w:r>
        <w:rPr>
          <w:color w:val="000000" w:themeColor="text1"/>
        </w:rPr>
        <w:t>уведомление</w:t>
      </w:r>
      <w:r w:rsidRPr="00C17471">
        <w:t xml:space="preserve"> под расписку.</w:t>
      </w:r>
    </w:p>
    <w:p w:rsidR="00864389" w:rsidRDefault="00864389" w:rsidP="00864389">
      <w:pPr>
        <w:tabs>
          <w:tab w:val="left" w:pos="993"/>
        </w:tabs>
        <w:autoSpaceDE w:val="0"/>
        <w:autoSpaceDN w:val="0"/>
        <w:adjustRightInd w:val="0"/>
        <w:ind w:right="-5"/>
      </w:pPr>
      <w:r w:rsidRPr="00C17471">
        <w:t>Срок выполнения административных действий – 15 минут.</w:t>
      </w:r>
    </w:p>
    <w:p w:rsidR="00864389" w:rsidRDefault="00864389" w:rsidP="00864389">
      <w:pPr>
        <w:autoSpaceDE w:val="0"/>
        <w:autoSpaceDN w:val="0"/>
        <w:adjustRightInd w:val="0"/>
      </w:pPr>
      <w:r w:rsidRPr="00C17471">
        <w:t>Срок выполнения административной процедуры</w:t>
      </w:r>
      <w:r>
        <w:t xml:space="preserve"> –</w:t>
      </w:r>
      <w:r w:rsidRPr="00C17471">
        <w:t xml:space="preserve"> </w:t>
      </w:r>
      <w:r>
        <w:t xml:space="preserve">1 </w:t>
      </w:r>
      <w:r w:rsidRPr="00C17471">
        <w:t>рабочи</w:t>
      </w:r>
      <w:r>
        <w:t>й</w:t>
      </w:r>
      <w:r w:rsidRPr="00C17471">
        <w:t xml:space="preserve"> д</w:t>
      </w:r>
      <w:r>
        <w:t>ень</w:t>
      </w:r>
      <w:r w:rsidRPr="00C17471">
        <w:t>.</w:t>
      </w:r>
    </w:p>
    <w:p w:rsidR="007445F4" w:rsidRPr="00D40324" w:rsidRDefault="007445F4" w:rsidP="007445F4">
      <w:pPr>
        <w:rPr>
          <w:lang w:eastAsia="ar-SA"/>
        </w:rPr>
      </w:pPr>
      <w:r w:rsidRPr="003171D3">
        <w:t>3.8.2.</w:t>
      </w:r>
      <w:r w:rsidR="00741185">
        <w:rPr>
          <w:lang w:eastAsia="ar-SA"/>
        </w:rPr>
        <w:t> </w:t>
      </w:r>
      <w:r w:rsidRPr="003171D3">
        <w:rPr>
          <w:lang w:eastAsia="ar-SA"/>
        </w:rPr>
        <w:t xml:space="preserve">Основанием для начала выполнения административной процедуры является подписание Главой округа дубликата </w:t>
      </w:r>
      <w:r w:rsidRPr="003171D3">
        <w:t xml:space="preserve">решения о предоставлении </w:t>
      </w:r>
      <w:r w:rsidR="009567A7" w:rsidRPr="003171D3">
        <w:t xml:space="preserve">(об отказе в предоставлении) разрешения </w:t>
      </w:r>
      <w:r w:rsidRPr="003171D3">
        <w:t>на условно разрешенный вид использования</w:t>
      </w:r>
      <w:r w:rsidRPr="003171D3">
        <w:rPr>
          <w:lang w:eastAsia="ar-SA"/>
        </w:rPr>
        <w:t xml:space="preserve">, </w:t>
      </w:r>
      <w:r w:rsidR="000150AB" w:rsidRPr="003171D3">
        <w:rPr>
          <w:color w:val="000000" w:themeColor="text1"/>
        </w:rPr>
        <w:t xml:space="preserve">решения о предоставлении (отказе в предоставлении) разрешения на условно разрешенный вид использования </w:t>
      </w:r>
      <w:r w:rsidR="000150AB" w:rsidRPr="003171D3">
        <w:t>с исправленными ошибками и опечатками</w:t>
      </w:r>
      <w:r w:rsidR="006D31BB" w:rsidRPr="003171D3">
        <w:t xml:space="preserve"> </w:t>
      </w:r>
      <w:r w:rsidRPr="003171D3">
        <w:rPr>
          <w:lang w:eastAsia="ar-SA"/>
        </w:rPr>
        <w:t>либо</w:t>
      </w:r>
      <w:r w:rsidR="009567A7" w:rsidRPr="003171D3">
        <w:rPr>
          <w:lang w:eastAsia="ar-SA"/>
        </w:rPr>
        <w:t xml:space="preserve"> подписание председателем Комитета</w:t>
      </w:r>
      <w:r w:rsidRPr="003171D3">
        <w:rPr>
          <w:lang w:eastAsia="ar-SA"/>
        </w:rPr>
        <w:t xml:space="preserve"> решения об отказе в выдаче дубликата</w:t>
      </w:r>
      <w:r w:rsidR="00261826" w:rsidRPr="003171D3">
        <w:rPr>
          <w:lang w:eastAsia="ar-SA"/>
        </w:rPr>
        <w:t>, решения об отказе в исправлении опечаток и (или) ошибок</w:t>
      </w:r>
      <w:r w:rsidRPr="003171D3">
        <w:rPr>
          <w:lang w:eastAsia="ar-SA"/>
        </w:rPr>
        <w:t>.</w:t>
      </w:r>
      <w:r w:rsidRPr="00D40324">
        <w:rPr>
          <w:lang w:eastAsia="ar-SA"/>
        </w:rPr>
        <w:t xml:space="preserve"> </w:t>
      </w:r>
    </w:p>
    <w:p w:rsidR="007445F4" w:rsidRPr="00D40324" w:rsidRDefault="007445F4" w:rsidP="007445F4">
      <w:pPr>
        <w:rPr>
          <w:lang w:eastAsia="ar-SA"/>
        </w:rPr>
      </w:pPr>
      <w:r w:rsidRPr="00D40324">
        <w:rPr>
          <w:lang w:eastAsia="ar-SA"/>
        </w:rPr>
        <w:t>3.</w:t>
      </w:r>
      <w:r w:rsidR="009567A7">
        <w:rPr>
          <w:lang w:eastAsia="ar-SA"/>
        </w:rPr>
        <w:t>8</w:t>
      </w:r>
      <w:r w:rsidRPr="00D40324">
        <w:rPr>
          <w:lang w:eastAsia="ar-SA"/>
        </w:rPr>
        <w:t>.2.</w:t>
      </w:r>
      <w:r w:rsidR="009567A7">
        <w:rPr>
          <w:lang w:eastAsia="ar-SA"/>
        </w:rPr>
        <w:t>1</w:t>
      </w:r>
      <w:r w:rsidR="00741185">
        <w:rPr>
          <w:lang w:eastAsia="ar-SA"/>
        </w:rPr>
        <w:t>. </w:t>
      </w:r>
      <w:r w:rsidRPr="00D40324">
        <w:rPr>
          <w:lang w:eastAsia="ar-SA"/>
        </w:rPr>
        <w:t xml:space="preserve">Заявитель по его выбору вправе получить результат предоставления муниципальной услуги одним из следующих способов: </w:t>
      </w:r>
    </w:p>
    <w:p w:rsidR="007445F4" w:rsidRPr="00D40324" w:rsidRDefault="007445F4" w:rsidP="007445F4">
      <w:pPr>
        <w:rPr>
          <w:lang w:eastAsia="ar-SA"/>
        </w:rPr>
      </w:pPr>
      <w:r w:rsidRPr="00D40324">
        <w:rPr>
          <w:lang w:eastAsia="ar-SA"/>
        </w:rPr>
        <w:t xml:space="preserve">1) на бумажном носителе; </w:t>
      </w:r>
    </w:p>
    <w:p w:rsidR="003171D3" w:rsidRDefault="007445F4" w:rsidP="007445F4">
      <w:pPr>
        <w:rPr>
          <w:lang w:eastAsia="ar-SA"/>
        </w:rPr>
      </w:pPr>
      <w:r w:rsidRPr="00D40324">
        <w:rPr>
          <w:lang w:eastAsia="ar-SA"/>
        </w:rPr>
        <w:t>2) в форме электронного документа</w:t>
      </w:r>
      <w:r w:rsidR="003171D3">
        <w:rPr>
          <w:lang w:eastAsia="ar-SA"/>
        </w:rPr>
        <w:t>:</w:t>
      </w:r>
    </w:p>
    <w:p w:rsidR="003171D3" w:rsidRPr="003171D3" w:rsidRDefault="003171D3" w:rsidP="007445F4">
      <w:r w:rsidRPr="003171D3">
        <w:rPr>
          <w:lang w:eastAsia="ar-SA"/>
        </w:rPr>
        <w:t>-</w:t>
      </w:r>
      <w:r w:rsidR="007445F4" w:rsidRPr="003171D3">
        <w:rPr>
          <w:lang w:eastAsia="ar-SA"/>
        </w:rPr>
        <w:t xml:space="preserve"> подписанного с использованием усиленной квалифицированной электронной подписи </w:t>
      </w:r>
      <w:r w:rsidR="00AD19C6" w:rsidRPr="003171D3">
        <w:rPr>
          <w:lang w:eastAsia="ar-SA"/>
        </w:rPr>
        <w:t>Г</w:t>
      </w:r>
      <w:r w:rsidR="007445F4" w:rsidRPr="003171D3">
        <w:rPr>
          <w:lang w:eastAsia="ar-SA"/>
        </w:rPr>
        <w:t xml:space="preserve">лавы </w:t>
      </w:r>
      <w:r w:rsidR="00AD19C6" w:rsidRPr="003171D3">
        <w:rPr>
          <w:lang w:eastAsia="ar-SA"/>
        </w:rPr>
        <w:t xml:space="preserve">округа </w:t>
      </w:r>
      <w:r w:rsidR="007445F4" w:rsidRPr="003171D3">
        <w:rPr>
          <w:lang w:eastAsia="ar-SA"/>
        </w:rPr>
        <w:t>или лица, его замещающего</w:t>
      </w:r>
      <w:r w:rsidRPr="003171D3">
        <w:rPr>
          <w:lang w:eastAsia="ar-SA"/>
        </w:rPr>
        <w:t xml:space="preserve">, в случае предоставления дубликата </w:t>
      </w:r>
      <w:r w:rsidRPr="003171D3">
        <w:t>решения о предоставлении (об отказе в предоставлении) разрешения на условно разрешенный вид использования</w:t>
      </w:r>
      <w:r w:rsidRPr="003171D3">
        <w:rPr>
          <w:lang w:eastAsia="ar-SA"/>
        </w:rPr>
        <w:t xml:space="preserve">, </w:t>
      </w:r>
      <w:r w:rsidRPr="003171D3">
        <w:rPr>
          <w:color w:val="000000" w:themeColor="text1"/>
        </w:rPr>
        <w:t xml:space="preserve">решения о предоставлении (отказе в предоставлении) разрешения на условно разрешенный вид использования </w:t>
      </w:r>
      <w:r w:rsidRPr="003171D3">
        <w:t>с исправленными ошибками и опечатками;</w:t>
      </w:r>
    </w:p>
    <w:p w:rsidR="007445F4" w:rsidRPr="00D40324" w:rsidRDefault="003171D3" w:rsidP="007445F4">
      <w:pPr>
        <w:rPr>
          <w:lang w:eastAsia="ar-SA"/>
        </w:rPr>
      </w:pPr>
      <w:r w:rsidRPr="003171D3">
        <w:t xml:space="preserve">-подписанного с использованием усиленной квалифицированной электронной подписи председателя Комитета или, лица его замещающего, в случае предоставления </w:t>
      </w:r>
      <w:r w:rsidRPr="003171D3">
        <w:rPr>
          <w:lang w:eastAsia="ar-SA"/>
        </w:rPr>
        <w:t>решения об отказе в выдаче дубликата, решения об отказе в исправлении опечаток и (или) ошибок.</w:t>
      </w:r>
      <w:r w:rsidR="007445F4" w:rsidRPr="00D40324">
        <w:rPr>
          <w:lang w:eastAsia="ar-SA"/>
        </w:rPr>
        <w:t xml:space="preserve"> </w:t>
      </w:r>
    </w:p>
    <w:p w:rsidR="007445F4" w:rsidRPr="00D40324" w:rsidRDefault="007445F4" w:rsidP="007445F4">
      <w:pPr>
        <w:rPr>
          <w:lang w:eastAsia="ar-SA"/>
        </w:rPr>
      </w:pPr>
      <w:r w:rsidRPr="00D40324">
        <w:rPr>
          <w:lang w:eastAsia="ar-SA"/>
        </w:rPr>
        <w:t>3.</w:t>
      </w:r>
      <w:r w:rsidR="00AD19C6">
        <w:rPr>
          <w:lang w:eastAsia="ar-SA"/>
        </w:rPr>
        <w:t>8</w:t>
      </w:r>
      <w:r w:rsidRPr="00D40324">
        <w:rPr>
          <w:lang w:eastAsia="ar-SA"/>
        </w:rPr>
        <w:t>.</w:t>
      </w:r>
      <w:r w:rsidR="00AD19C6">
        <w:rPr>
          <w:lang w:eastAsia="ar-SA"/>
        </w:rPr>
        <w:t>2.2</w:t>
      </w:r>
      <w:r w:rsidRPr="00D40324">
        <w:rPr>
          <w:lang w:eastAsia="ar-SA"/>
        </w:rPr>
        <w:t xml:space="preserve">. Лицом, ответственным за выполнение административной процедуры, является специалист Комитета. </w:t>
      </w:r>
    </w:p>
    <w:p w:rsidR="007445F4" w:rsidRPr="00D40324" w:rsidRDefault="007445F4" w:rsidP="007445F4">
      <w:pPr>
        <w:rPr>
          <w:lang w:eastAsia="ar-SA"/>
        </w:rPr>
      </w:pPr>
      <w:r w:rsidRPr="00D40324">
        <w:rPr>
          <w:lang w:eastAsia="ar-SA"/>
        </w:rPr>
        <w:t>3.</w:t>
      </w:r>
      <w:r w:rsidR="00AD19C6">
        <w:rPr>
          <w:lang w:eastAsia="ar-SA"/>
        </w:rPr>
        <w:t>8.2.3</w:t>
      </w:r>
      <w:r w:rsidRPr="00D40324">
        <w:rPr>
          <w:lang w:eastAsia="ar-SA"/>
        </w:rPr>
        <w:t xml:space="preserve">. При подаче заявления о выдаче дубликата </w:t>
      </w:r>
      <w:r w:rsidR="00E15625" w:rsidRPr="003171D3">
        <w:t>решения о предоставлении (об отказе в предоставлении) разрешения на условно разрешенный вид использования</w:t>
      </w:r>
      <w:r w:rsidR="00E15625">
        <w:t>, заявления об исправлении допущенных опечаток и (или) ошибок</w:t>
      </w:r>
      <w:r w:rsidR="00E15625" w:rsidRPr="00D40324">
        <w:rPr>
          <w:lang w:eastAsia="ar-SA"/>
        </w:rPr>
        <w:t xml:space="preserve"> </w:t>
      </w:r>
      <w:r w:rsidRPr="00D40324">
        <w:rPr>
          <w:lang w:eastAsia="ar-SA"/>
        </w:rPr>
        <w:t xml:space="preserve">в ходе личного приема, посредством почтового отправления, результат предоставления муниципальной услуги выдается заявителю соответственно на руки, или направляется посредством почтового отправления, если в заявлении о выдаче дубликата не был указан иной способ. </w:t>
      </w:r>
    </w:p>
    <w:p w:rsidR="007445F4" w:rsidRPr="00D40324" w:rsidRDefault="007445F4" w:rsidP="007445F4">
      <w:pPr>
        <w:rPr>
          <w:lang w:eastAsia="ar-SA"/>
        </w:rPr>
      </w:pPr>
      <w:r w:rsidRPr="00D40324">
        <w:rPr>
          <w:lang w:eastAsia="ar-SA"/>
        </w:rPr>
        <w:t>3.</w:t>
      </w:r>
      <w:r w:rsidR="00AD19C6">
        <w:rPr>
          <w:lang w:eastAsia="ar-SA"/>
        </w:rPr>
        <w:t>8</w:t>
      </w:r>
      <w:r w:rsidRPr="00D40324">
        <w:rPr>
          <w:lang w:eastAsia="ar-SA"/>
        </w:rPr>
        <w:t>.</w:t>
      </w:r>
      <w:r w:rsidR="00AD19C6">
        <w:rPr>
          <w:lang w:eastAsia="ar-SA"/>
        </w:rPr>
        <w:t>2.4</w:t>
      </w:r>
      <w:r w:rsidRPr="00D40324">
        <w:rPr>
          <w:lang w:eastAsia="ar-SA"/>
        </w:rPr>
        <w:t>. При подаче заявления о выдаче дубликата</w:t>
      </w:r>
      <w:r w:rsidR="00E15625" w:rsidRPr="00E15625">
        <w:t xml:space="preserve"> </w:t>
      </w:r>
      <w:r w:rsidR="00E15625" w:rsidRPr="003171D3">
        <w:t>решения о предоставлении (об отказе в предоставлении) разрешения на условно разрешенный вид использования</w:t>
      </w:r>
      <w:r w:rsidR="00E15625">
        <w:t>, заявления об исправлении допущенных опечаток и (или) ошибок</w:t>
      </w:r>
      <w:r w:rsidRPr="00D40324">
        <w:rPr>
          <w:lang w:eastAsia="ar-SA"/>
        </w:rPr>
        <w:t xml:space="preserve"> посредством ЕПГУ, РПГУ направление заявителю результата предоставления муниципальной услуги осуществляется в личный кабинет заявителя на ЕПГУ, РПГУ (статус заявления обновляется до статуса «Услуга оказана»), если в заявлении о выдаче дубликата не был указан иной способ. </w:t>
      </w:r>
    </w:p>
    <w:p w:rsidR="007445F4" w:rsidRPr="00D40324" w:rsidRDefault="007445F4" w:rsidP="007445F4">
      <w:pPr>
        <w:rPr>
          <w:lang w:eastAsia="ar-SA"/>
        </w:rPr>
      </w:pPr>
      <w:r w:rsidRPr="00D40324">
        <w:rPr>
          <w:lang w:eastAsia="ar-SA"/>
        </w:rPr>
        <w:t>3</w:t>
      </w:r>
      <w:r w:rsidR="00AD19C6">
        <w:rPr>
          <w:lang w:eastAsia="ar-SA"/>
        </w:rPr>
        <w:t>.8.2.5</w:t>
      </w:r>
      <w:r w:rsidRPr="00D40324">
        <w:rPr>
          <w:lang w:eastAsia="ar-SA"/>
        </w:rPr>
        <w:t xml:space="preserve">. </w:t>
      </w:r>
      <w:r w:rsidR="00E15625" w:rsidRPr="00D40324">
        <w:rPr>
          <w:lang w:eastAsia="ar-SA"/>
        </w:rPr>
        <w:t>При подаче заявления о выдаче дубликата</w:t>
      </w:r>
      <w:r w:rsidR="00E15625" w:rsidRPr="00E15625">
        <w:t xml:space="preserve"> </w:t>
      </w:r>
      <w:r w:rsidR="00E15625" w:rsidRPr="003171D3">
        <w:t>решения о предоставлении (об отказе в предоставлении) разрешения на условно разрешенный вид использования</w:t>
      </w:r>
      <w:r w:rsidR="00E15625">
        <w:t>, заявления об исправлении допущенных опечаток и (или) ошибок</w:t>
      </w:r>
      <w:r w:rsidR="00E15625" w:rsidRPr="00D40324">
        <w:rPr>
          <w:lang w:eastAsia="ar-SA"/>
        </w:rPr>
        <w:t xml:space="preserve"> </w:t>
      </w:r>
      <w:r w:rsidRPr="00D40324">
        <w:rPr>
          <w:lang w:eastAsia="ar-SA"/>
        </w:rPr>
        <w:t xml:space="preserve">через МФЦ результат предоставления муниципальной услуги направляется в МФЦ, если в заявлении о выдаче дубликата не был указан иной способ. </w:t>
      </w:r>
    </w:p>
    <w:p w:rsidR="007445F4" w:rsidRPr="00D40324" w:rsidRDefault="007445F4" w:rsidP="007445F4">
      <w:pPr>
        <w:rPr>
          <w:lang w:eastAsia="ar-SA"/>
        </w:rPr>
      </w:pPr>
      <w:r w:rsidRPr="00D40324">
        <w:rPr>
          <w:lang w:eastAsia="ar-SA"/>
        </w:rPr>
        <w:t>3.</w:t>
      </w:r>
      <w:r w:rsidR="00AD19C6">
        <w:rPr>
          <w:lang w:eastAsia="ar-SA"/>
        </w:rPr>
        <w:t>8</w:t>
      </w:r>
      <w:r w:rsidRPr="00D40324">
        <w:rPr>
          <w:lang w:eastAsia="ar-SA"/>
        </w:rPr>
        <w:t>.</w:t>
      </w:r>
      <w:r w:rsidR="00AD19C6">
        <w:rPr>
          <w:lang w:eastAsia="ar-SA"/>
        </w:rPr>
        <w:t>2</w:t>
      </w:r>
      <w:r w:rsidRPr="00D40324">
        <w:rPr>
          <w:lang w:eastAsia="ar-SA"/>
        </w:rPr>
        <w:t>.</w:t>
      </w:r>
      <w:r w:rsidR="00AD19C6">
        <w:rPr>
          <w:lang w:eastAsia="ar-SA"/>
        </w:rPr>
        <w:t>6</w:t>
      </w:r>
      <w:r w:rsidRPr="00D40324">
        <w:rPr>
          <w:lang w:eastAsia="ar-SA"/>
        </w:rPr>
        <w:t xml:space="preserve">. </w:t>
      </w:r>
      <w:r w:rsidRPr="00D40324">
        <w:rPr>
          <w:color w:val="000000" w:themeColor="text1"/>
        </w:rPr>
        <w:t>Срок выполнения административных действий – 15 минут.</w:t>
      </w:r>
    </w:p>
    <w:p w:rsidR="007445F4" w:rsidRPr="00D40324" w:rsidRDefault="007445F4" w:rsidP="00D413BC">
      <w:pPr>
        <w:rPr>
          <w:lang w:eastAsia="ar-SA"/>
        </w:rPr>
      </w:pPr>
      <w:r w:rsidRPr="00D40324">
        <w:rPr>
          <w:lang w:eastAsia="ar-SA"/>
        </w:rPr>
        <w:t>Срок предоставления заявителю результата муниципальной услуги составляет 1 (один) рабочий день.</w:t>
      </w:r>
    </w:p>
    <w:p w:rsidR="00864389" w:rsidRDefault="00864389" w:rsidP="00D413BC">
      <w:pPr>
        <w:autoSpaceDE w:val="0"/>
        <w:autoSpaceDN w:val="0"/>
        <w:adjustRightInd w:val="0"/>
        <w:rPr>
          <w:lang w:eastAsia="ar-SA"/>
        </w:rPr>
      </w:pPr>
      <w:r w:rsidRPr="00B07C50">
        <w:lastRenderedPageBreak/>
        <w:t>3.</w:t>
      </w:r>
      <w:r w:rsidR="00AD19C6">
        <w:t>8</w:t>
      </w:r>
      <w:r w:rsidRPr="00B07C50">
        <w:t>.</w:t>
      </w:r>
      <w:r w:rsidR="00AD19C6">
        <w:t>3</w:t>
      </w:r>
      <w:r w:rsidRPr="00B07C50">
        <w:t>. </w:t>
      </w:r>
      <w:r w:rsidRPr="00B07C50">
        <w:rPr>
          <w:lang w:eastAsia="ar-SA"/>
        </w:rPr>
        <w:t>Возможность предоставления результата муниципальной услуги по экстерриториальному принципу отсутствует.</w:t>
      </w:r>
    </w:p>
    <w:p w:rsidR="00864389" w:rsidRDefault="00864389" w:rsidP="00D413BC">
      <w:pPr>
        <w:jc w:val="center"/>
        <w:rPr>
          <w:lang w:eastAsia="ar-SA"/>
        </w:rPr>
      </w:pPr>
    </w:p>
    <w:p w:rsidR="00A81BAB" w:rsidRPr="00D413BC" w:rsidRDefault="00A81BAB" w:rsidP="00D413BC">
      <w:pPr>
        <w:pStyle w:val="3"/>
        <w:spacing w:before="0" w:after="0"/>
        <w:jc w:val="center"/>
        <w:rPr>
          <w:b/>
        </w:rPr>
      </w:pPr>
      <w:r w:rsidRPr="00D413BC">
        <w:rPr>
          <w:b/>
        </w:rPr>
        <w:t>3.</w:t>
      </w:r>
      <w:r w:rsidR="00B54AA0" w:rsidRPr="00D413BC">
        <w:rPr>
          <w:b/>
        </w:rPr>
        <w:t>9</w:t>
      </w:r>
      <w:r w:rsidRPr="00D413BC">
        <w:rPr>
          <w:b/>
        </w:rPr>
        <w:t>. Получение дополнительных сведений от заявителя</w:t>
      </w:r>
    </w:p>
    <w:p w:rsidR="00D413BC" w:rsidRDefault="00A81BAB" w:rsidP="00D413BC">
      <w:r>
        <w:t xml:space="preserve">  3.</w:t>
      </w:r>
      <w:r w:rsidR="00B54AA0">
        <w:t>9</w:t>
      </w:r>
      <w:r>
        <w:t>.1. Получение дополнительных сведений от заявителя не предусмотрено.</w:t>
      </w:r>
    </w:p>
    <w:p w:rsidR="00A81BAB" w:rsidRDefault="00A81BAB" w:rsidP="00D413BC">
      <w:r>
        <w:t xml:space="preserve"> </w:t>
      </w:r>
    </w:p>
    <w:p w:rsidR="00A81BAB" w:rsidRPr="00D413BC" w:rsidRDefault="00A81BAB" w:rsidP="00D413BC">
      <w:pPr>
        <w:pStyle w:val="3"/>
        <w:spacing w:before="0" w:after="0"/>
        <w:jc w:val="center"/>
        <w:rPr>
          <w:b/>
        </w:rPr>
      </w:pPr>
      <w:r w:rsidRPr="00D413BC">
        <w:rPr>
          <w:b/>
        </w:rPr>
        <w:t>3.</w:t>
      </w:r>
      <w:r w:rsidR="00B54AA0" w:rsidRPr="00D413BC">
        <w:rPr>
          <w:b/>
        </w:rPr>
        <w:t>10</w:t>
      </w:r>
      <w:r w:rsidRPr="00D413BC">
        <w:rPr>
          <w:b/>
        </w:rPr>
        <w:t>. Максимальный срок предоставления муниципальной услуги</w:t>
      </w:r>
    </w:p>
    <w:p w:rsidR="00A81BAB" w:rsidRDefault="00A81BAB" w:rsidP="00D413BC">
      <w:r>
        <w:t xml:space="preserve">  3.</w:t>
      </w:r>
      <w:r w:rsidR="002473FF">
        <w:t>10</w:t>
      </w:r>
      <w:r>
        <w:t>.1. Срок предоставления муниципальной услуги указан в подразделе 2.4. настоящего Административного регламента.</w:t>
      </w:r>
    </w:p>
    <w:p w:rsidR="00D413BC" w:rsidRPr="00382F74" w:rsidRDefault="00D413BC" w:rsidP="00D413BC"/>
    <w:p w:rsidR="00A81BAB" w:rsidRPr="00D413BC" w:rsidRDefault="00A81BAB" w:rsidP="00D413BC">
      <w:pPr>
        <w:pStyle w:val="3"/>
        <w:spacing w:before="0" w:after="0"/>
        <w:jc w:val="center"/>
        <w:rPr>
          <w:b/>
        </w:rPr>
      </w:pPr>
      <w:r w:rsidRPr="00D413BC">
        <w:rPr>
          <w:b/>
        </w:rPr>
        <w:t>3.</w:t>
      </w:r>
      <w:r w:rsidR="00B54AA0" w:rsidRPr="00D413BC">
        <w:rPr>
          <w:b/>
        </w:rPr>
        <w:t>11</w:t>
      </w:r>
      <w:r w:rsidRPr="00D413BC">
        <w:rPr>
          <w:b/>
        </w:rPr>
        <w:t>. Порядок оставления запроса заявителя о предоставлении муниципальной услуги без рассмотрения</w:t>
      </w:r>
    </w:p>
    <w:p w:rsidR="00B54AA0" w:rsidRPr="00843540" w:rsidRDefault="00B54AA0" w:rsidP="00D413BC">
      <w:pPr>
        <w:tabs>
          <w:tab w:val="left" w:pos="-284"/>
          <w:tab w:val="num" w:pos="0"/>
        </w:tabs>
        <w:rPr>
          <w:color w:val="000000" w:themeColor="text1"/>
        </w:rPr>
      </w:pPr>
      <w:r>
        <w:rPr>
          <w:color w:val="000000" w:themeColor="text1"/>
        </w:rPr>
        <w:t xml:space="preserve">  </w:t>
      </w:r>
      <w:r w:rsidRPr="00137B53">
        <w:rPr>
          <w:color w:val="000000" w:themeColor="text1"/>
        </w:rPr>
        <w:t>3.</w:t>
      </w:r>
      <w:r>
        <w:rPr>
          <w:color w:val="000000" w:themeColor="text1"/>
        </w:rPr>
        <w:t>11.1</w:t>
      </w:r>
      <w:r w:rsidRPr="00137B53">
        <w:rPr>
          <w:color w:val="000000" w:themeColor="text1"/>
        </w:rPr>
        <w:t xml:space="preserve">. Заявитель не позднее рабочего дня, предшествующего дню окончания срока предоставления </w:t>
      </w:r>
      <w:r>
        <w:rPr>
          <w:color w:val="000000" w:themeColor="text1"/>
        </w:rPr>
        <w:t xml:space="preserve">муниципальной </w:t>
      </w:r>
      <w:r w:rsidRPr="00137B53">
        <w:rPr>
          <w:color w:val="000000" w:themeColor="text1"/>
        </w:rPr>
        <w:t xml:space="preserve">услуги, вправе обратиться в </w:t>
      </w:r>
      <w:r w:rsidR="00D413BC">
        <w:rPr>
          <w:color w:val="000000" w:themeColor="text1"/>
        </w:rPr>
        <w:t>Уполномоченный орган</w:t>
      </w:r>
      <w:r w:rsidRPr="00137B53">
        <w:rPr>
          <w:color w:val="000000" w:themeColor="text1"/>
        </w:rPr>
        <w:t xml:space="preserve"> с заявлением об оставлении </w:t>
      </w:r>
      <w:r w:rsidRPr="00137B53">
        <w:t>запроса заявителя о предоставлении муниципальной услуги</w:t>
      </w:r>
      <w:r w:rsidRPr="00137B53">
        <w:rPr>
          <w:color w:val="000000" w:themeColor="text1"/>
        </w:rPr>
        <w:t xml:space="preserve"> без рассмотрения по форме</w:t>
      </w:r>
      <w:r>
        <w:rPr>
          <w:color w:val="000000" w:themeColor="text1"/>
        </w:rPr>
        <w:t>,</w:t>
      </w:r>
      <w:r w:rsidRPr="00137B53">
        <w:rPr>
          <w:color w:val="000000" w:themeColor="text1"/>
        </w:rPr>
        <w:t xml:space="preserve"> </w:t>
      </w:r>
      <w:r w:rsidRPr="00DD15EE">
        <w:rPr>
          <w:color w:val="000000" w:themeColor="text1"/>
        </w:rPr>
        <w:t xml:space="preserve">согласно </w:t>
      </w:r>
      <w:r w:rsidRPr="00E42881">
        <w:rPr>
          <w:color w:val="000000" w:themeColor="text1"/>
        </w:rPr>
        <w:t>Приложению № 1</w:t>
      </w:r>
      <w:r w:rsidR="00F263F1">
        <w:rPr>
          <w:color w:val="000000" w:themeColor="text1"/>
        </w:rPr>
        <w:t>5</w:t>
      </w:r>
      <w:r w:rsidRPr="00DD15EE">
        <w:rPr>
          <w:color w:val="000000" w:themeColor="text1"/>
        </w:rPr>
        <w:t xml:space="preserve"> к настоящему Административному регламенту, одним из способов, указанных в Приложении № 5 к настоящему Административному регламенту.</w:t>
      </w:r>
      <w:r w:rsidRPr="00843540">
        <w:rPr>
          <w:color w:val="000000" w:themeColor="text1"/>
        </w:rPr>
        <w:t xml:space="preserve"> </w:t>
      </w:r>
    </w:p>
    <w:p w:rsidR="00B54AA0" w:rsidRPr="00843540" w:rsidRDefault="00B54AA0" w:rsidP="007F04EE">
      <w:pPr>
        <w:tabs>
          <w:tab w:val="left" w:pos="-284"/>
          <w:tab w:val="num" w:pos="0"/>
        </w:tabs>
        <w:spacing w:line="236" w:lineRule="auto"/>
        <w:ind w:right="20"/>
        <w:rPr>
          <w:color w:val="000000" w:themeColor="text1"/>
        </w:rPr>
      </w:pPr>
      <w:r>
        <w:rPr>
          <w:color w:val="000000" w:themeColor="text1"/>
        </w:rPr>
        <w:t xml:space="preserve"> </w:t>
      </w:r>
      <w:r w:rsidRPr="00843540">
        <w:rPr>
          <w:color w:val="000000" w:themeColor="text1"/>
        </w:rPr>
        <w:t xml:space="preserve">На основании поступившего заявления об оставлении </w:t>
      </w:r>
      <w:r w:rsidRPr="00137B53">
        <w:t>запроса заявителя о предоставлении муниципальной услуги</w:t>
      </w:r>
      <w:r w:rsidRPr="00137B53">
        <w:rPr>
          <w:color w:val="000000" w:themeColor="text1"/>
        </w:rPr>
        <w:t xml:space="preserve"> </w:t>
      </w:r>
      <w:r w:rsidRPr="00843540">
        <w:rPr>
          <w:color w:val="000000" w:themeColor="text1"/>
        </w:rPr>
        <w:t xml:space="preserve">без рассмотрения орган, осуществляющий предоставление муниципальной услуги, принимает решение об оставлении </w:t>
      </w:r>
      <w:r w:rsidRPr="00137B53">
        <w:t>запроса заявителя о предоставлении муниципальной услуги</w:t>
      </w:r>
      <w:r w:rsidRPr="00843540">
        <w:rPr>
          <w:color w:val="000000" w:themeColor="text1"/>
        </w:rPr>
        <w:t xml:space="preserve"> без рассмотрения.</w:t>
      </w:r>
    </w:p>
    <w:p w:rsidR="00B54AA0" w:rsidRPr="00137B53" w:rsidRDefault="00B54AA0" w:rsidP="007F04EE">
      <w:pPr>
        <w:tabs>
          <w:tab w:val="left" w:pos="-284"/>
          <w:tab w:val="num" w:pos="0"/>
        </w:tabs>
        <w:spacing w:line="236" w:lineRule="auto"/>
        <w:ind w:right="20"/>
        <w:rPr>
          <w:color w:val="000000" w:themeColor="text1"/>
        </w:rPr>
      </w:pPr>
      <w:r>
        <w:rPr>
          <w:color w:val="000000" w:themeColor="text1"/>
        </w:rPr>
        <w:t xml:space="preserve"> </w:t>
      </w:r>
      <w:r w:rsidRPr="00843540">
        <w:rPr>
          <w:color w:val="000000" w:themeColor="text1"/>
        </w:rPr>
        <w:t xml:space="preserve">Решение об оставлении </w:t>
      </w:r>
      <w:r w:rsidRPr="00137B53">
        <w:t>запроса заявителя о предоставлении муниципальной услуги</w:t>
      </w:r>
      <w:r w:rsidRPr="00137B53">
        <w:rPr>
          <w:color w:val="000000" w:themeColor="text1"/>
        </w:rPr>
        <w:t xml:space="preserve"> </w:t>
      </w:r>
      <w:r w:rsidRPr="00843540">
        <w:rPr>
          <w:color w:val="000000" w:themeColor="text1"/>
        </w:rPr>
        <w:t xml:space="preserve">без рассмотрения направляется заявителю по форме </w:t>
      </w:r>
      <w:r w:rsidRPr="00245058">
        <w:rPr>
          <w:color w:val="000000" w:themeColor="text1"/>
        </w:rPr>
        <w:t xml:space="preserve">согласно </w:t>
      </w:r>
      <w:r w:rsidRPr="005F333E">
        <w:rPr>
          <w:color w:val="000000" w:themeColor="text1"/>
        </w:rPr>
        <w:t>Приложению № 1</w:t>
      </w:r>
      <w:r w:rsidR="00F263F1">
        <w:rPr>
          <w:color w:val="000000" w:themeColor="text1"/>
        </w:rPr>
        <w:t>6</w:t>
      </w:r>
      <w:r w:rsidRPr="00245058">
        <w:rPr>
          <w:color w:val="000000" w:themeColor="text1"/>
        </w:rPr>
        <w:t xml:space="preserve"> к настоящему Административному регламенту в порядке, установленном пунктом 2.3.4</w:t>
      </w:r>
      <w:r>
        <w:rPr>
          <w:color w:val="000000" w:themeColor="text1"/>
        </w:rPr>
        <w:t>.</w:t>
      </w:r>
      <w:r w:rsidRPr="00245058">
        <w:rPr>
          <w:color w:val="000000" w:themeColor="text1"/>
        </w:rPr>
        <w:t xml:space="preserve"> настоящего</w:t>
      </w:r>
      <w:r w:rsidRPr="00137B53">
        <w:rPr>
          <w:color w:val="000000" w:themeColor="text1"/>
        </w:rPr>
        <w:t xml:space="preserve"> Административного регламента, способом, указанным заявителем в заявлении об оставлении </w:t>
      </w:r>
      <w:r w:rsidRPr="00137B53">
        <w:t>запроса заявителя о предоставлении муниципальной услуги</w:t>
      </w:r>
      <w:r w:rsidRPr="00137B53">
        <w:rPr>
          <w:color w:val="000000" w:themeColor="text1"/>
        </w:rPr>
        <w:t xml:space="preserve"> без рассмотрения, не позднее рабочего дня, следующего за днем поступления заявления об оставлении </w:t>
      </w:r>
      <w:r w:rsidRPr="00137B53">
        <w:t>запроса заявителя о предоставлении муниципальной услуги</w:t>
      </w:r>
      <w:r w:rsidRPr="00137B53">
        <w:rPr>
          <w:color w:val="000000" w:themeColor="text1"/>
        </w:rPr>
        <w:t xml:space="preserve"> без рассмотрения.</w:t>
      </w:r>
    </w:p>
    <w:p w:rsidR="00B54AA0" w:rsidRDefault="00B54AA0" w:rsidP="007F04EE">
      <w:pPr>
        <w:tabs>
          <w:tab w:val="left" w:pos="-284"/>
          <w:tab w:val="num" w:pos="0"/>
        </w:tabs>
        <w:spacing w:line="236" w:lineRule="auto"/>
        <w:ind w:right="20"/>
        <w:rPr>
          <w:color w:val="000000" w:themeColor="text1"/>
        </w:rPr>
      </w:pPr>
      <w:r>
        <w:rPr>
          <w:color w:val="000000" w:themeColor="text1"/>
        </w:rPr>
        <w:t xml:space="preserve"> </w:t>
      </w:r>
      <w:r w:rsidRPr="00137B53">
        <w:rPr>
          <w:color w:val="000000" w:themeColor="text1"/>
        </w:rPr>
        <w:t xml:space="preserve">Оставление без рассмотрения </w:t>
      </w:r>
      <w:r w:rsidRPr="00137B53">
        <w:t>запроса заявителя о предоставлении муниципальной услуги</w:t>
      </w:r>
      <w:r w:rsidRPr="00137B53">
        <w:rPr>
          <w:color w:val="000000" w:themeColor="text1"/>
        </w:rPr>
        <w:t xml:space="preserve"> не препятствует повторному обращению заявителя в </w:t>
      </w:r>
      <w:r w:rsidR="003B03E6">
        <w:rPr>
          <w:color w:val="000000" w:themeColor="text1"/>
        </w:rPr>
        <w:t>Уполномоченный орган</w:t>
      </w:r>
      <w:r w:rsidRPr="00137B53">
        <w:rPr>
          <w:color w:val="000000" w:themeColor="text1"/>
        </w:rPr>
        <w:t xml:space="preserve"> за предоставлением </w:t>
      </w:r>
      <w:r>
        <w:rPr>
          <w:color w:val="000000" w:themeColor="text1"/>
        </w:rPr>
        <w:t xml:space="preserve">муниципальной </w:t>
      </w:r>
      <w:r w:rsidRPr="00137B53">
        <w:rPr>
          <w:color w:val="000000" w:themeColor="text1"/>
        </w:rPr>
        <w:t>услуги.</w:t>
      </w:r>
    </w:p>
    <w:p w:rsidR="00B54AA0" w:rsidRPr="00D413BC" w:rsidRDefault="00B54AA0" w:rsidP="00B54AA0">
      <w:pPr>
        <w:pStyle w:val="1"/>
        <w:rPr>
          <w:b/>
        </w:rPr>
      </w:pPr>
      <w:r w:rsidRPr="00D413BC">
        <w:rPr>
          <w:b/>
        </w:rPr>
        <w:t xml:space="preserve">4. </w:t>
      </w:r>
      <w:r w:rsidR="00D413BC" w:rsidRPr="00D413BC">
        <w:rPr>
          <w:b/>
        </w:rPr>
        <w:t>Способы информирования заявителя об изменении статуса рассмотрения запроса о предоставлении муниципальной услуги</w:t>
      </w:r>
    </w:p>
    <w:p w:rsidR="00D413BC" w:rsidRPr="00D413BC" w:rsidRDefault="00D413BC" w:rsidP="00D413BC">
      <w:pPr>
        <w:rPr>
          <w:color w:val="000000" w:themeColor="text1"/>
        </w:rPr>
      </w:pPr>
      <w:r w:rsidRPr="00D413BC">
        <w:rPr>
          <w:color w:val="000000" w:themeColor="text1"/>
        </w:rPr>
        <w:t>4.1.1. Информирование заявителя об изменении статуса рассмотрения заявления о предоставлении муниципальной услуги осуществляется:</w:t>
      </w:r>
    </w:p>
    <w:p w:rsidR="00D413BC" w:rsidRPr="00D413BC" w:rsidRDefault="00D413BC" w:rsidP="00D413BC">
      <w:pPr>
        <w:rPr>
          <w:color w:val="000000" w:themeColor="text1"/>
        </w:rPr>
      </w:pPr>
      <w:r w:rsidRPr="00D413BC">
        <w:rPr>
          <w:color w:val="000000" w:themeColor="text1"/>
        </w:rPr>
        <w:t xml:space="preserve">- при личном обращении в </w:t>
      </w:r>
      <w:r w:rsidR="003B03E6">
        <w:rPr>
          <w:color w:val="000000" w:themeColor="text1"/>
        </w:rPr>
        <w:t>Уполномоченный орган</w:t>
      </w:r>
      <w:r w:rsidRPr="00D413BC">
        <w:rPr>
          <w:color w:val="000000" w:themeColor="text1"/>
        </w:rPr>
        <w:t>;</w:t>
      </w:r>
    </w:p>
    <w:p w:rsidR="00D413BC" w:rsidRPr="00D413BC" w:rsidRDefault="00D413BC" w:rsidP="00D413BC">
      <w:pPr>
        <w:rPr>
          <w:color w:val="000000" w:themeColor="text1"/>
        </w:rPr>
      </w:pPr>
      <w:r w:rsidRPr="00D413BC">
        <w:rPr>
          <w:color w:val="000000" w:themeColor="text1"/>
        </w:rPr>
        <w:t>- посредством телефонной связи;</w:t>
      </w:r>
    </w:p>
    <w:p w:rsidR="00D413BC" w:rsidRPr="00D413BC" w:rsidRDefault="00D413BC" w:rsidP="00D413BC">
      <w:pPr>
        <w:rPr>
          <w:color w:val="000000" w:themeColor="text1"/>
        </w:rPr>
      </w:pPr>
      <w:r w:rsidRPr="00D413BC">
        <w:rPr>
          <w:color w:val="000000" w:themeColor="text1"/>
        </w:rPr>
        <w:t>- посредством почтового отправления (по запросу заявителя);</w:t>
      </w:r>
    </w:p>
    <w:p w:rsidR="00B54AA0" w:rsidRDefault="00D413BC" w:rsidP="00D413BC">
      <w:r w:rsidRPr="00D413BC">
        <w:rPr>
          <w:color w:val="000000" w:themeColor="text1"/>
        </w:rPr>
        <w:t>- посредством ЕПГУ (в личный кабинет заявителя).</w:t>
      </w:r>
    </w:p>
    <w:p w:rsidR="00B54AA0" w:rsidRDefault="00B54AA0" w:rsidP="00EF486E">
      <w:r>
        <w:t xml:space="preserve">                          </w:t>
      </w:r>
    </w:p>
    <w:p w:rsidR="009567E4" w:rsidRDefault="00921189" w:rsidP="00B54AA0">
      <w:pPr>
        <w:ind w:firstLine="6237"/>
      </w:pPr>
      <w:r>
        <w:t xml:space="preserve">                </w:t>
      </w:r>
    </w:p>
    <w:p w:rsidR="00CC0B0D" w:rsidRDefault="00CC0B0D" w:rsidP="00B54AA0">
      <w:pPr>
        <w:ind w:firstLine="6237"/>
      </w:pPr>
    </w:p>
    <w:p w:rsidR="00CC0B0D" w:rsidRDefault="00CC0B0D" w:rsidP="00B54AA0">
      <w:pPr>
        <w:ind w:firstLine="6237"/>
      </w:pPr>
    </w:p>
    <w:p w:rsidR="00CC0B0D" w:rsidRDefault="00CC0B0D" w:rsidP="00B54AA0">
      <w:pPr>
        <w:ind w:firstLine="6237"/>
      </w:pPr>
    </w:p>
    <w:p w:rsidR="00CC0B0D" w:rsidRDefault="00CC0B0D" w:rsidP="00B54AA0">
      <w:pPr>
        <w:ind w:firstLine="6237"/>
      </w:pPr>
    </w:p>
    <w:p w:rsidR="00CC0B0D" w:rsidRDefault="00CC0B0D" w:rsidP="00B54AA0">
      <w:pPr>
        <w:ind w:firstLine="6237"/>
      </w:pPr>
    </w:p>
    <w:p w:rsidR="00CC0B0D" w:rsidRDefault="00CC0B0D" w:rsidP="00B54AA0">
      <w:pPr>
        <w:ind w:firstLine="6237"/>
      </w:pPr>
    </w:p>
    <w:p w:rsidR="00CC0B0D" w:rsidRDefault="00CC0B0D" w:rsidP="00B54AA0">
      <w:pPr>
        <w:ind w:firstLine="6237"/>
      </w:pPr>
    </w:p>
    <w:p w:rsidR="00CC0B0D" w:rsidRDefault="00CC0B0D" w:rsidP="00B54AA0">
      <w:pPr>
        <w:ind w:firstLine="6237"/>
      </w:pPr>
    </w:p>
    <w:p w:rsidR="00CC0B0D" w:rsidRDefault="00CC0B0D" w:rsidP="00B54AA0">
      <w:pPr>
        <w:ind w:firstLine="6237"/>
      </w:pPr>
    </w:p>
    <w:p w:rsidR="00CC0B0D" w:rsidRDefault="00CC0B0D" w:rsidP="00B54AA0">
      <w:pPr>
        <w:ind w:firstLine="6237"/>
      </w:pPr>
    </w:p>
    <w:p w:rsidR="00CC0B0D" w:rsidRDefault="00CC0B0D" w:rsidP="00B54AA0">
      <w:pPr>
        <w:ind w:firstLine="6237"/>
      </w:pPr>
    </w:p>
    <w:p w:rsidR="00CC0B0D" w:rsidRDefault="00CC0B0D" w:rsidP="00B54AA0">
      <w:pPr>
        <w:ind w:firstLine="6237"/>
      </w:pPr>
    </w:p>
    <w:p w:rsidR="00B54AA0" w:rsidRPr="00D413BC" w:rsidRDefault="00B54AA0" w:rsidP="00D413BC">
      <w:pPr>
        <w:ind w:left="6521" w:firstLine="0"/>
        <w:jc w:val="center"/>
        <w:rPr>
          <w:sz w:val="20"/>
        </w:rPr>
      </w:pPr>
      <w:r w:rsidRPr="00D413BC">
        <w:rPr>
          <w:sz w:val="20"/>
        </w:rPr>
        <w:lastRenderedPageBreak/>
        <w:t>Приложение № 1</w:t>
      </w:r>
    </w:p>
    <w:p w:rsidR="00B54AA0" w:rsidRPr="00D413BC" w:rsidRDefault="00B54AA0" w:rsidP="00D413BC">
      <w:pPr>
        <w:autoSpaceDE w:val="0"/>
        <w:autoSpaceDN w:val="0"/>
        <w:adjustRightInd w:val="0"/>
        <w:ind w:left="6521" w:firstLine="0"/>
        <w:jc w:val="center"/>
        <w:rPr>
          <w:sz w:val="20"/>
        </w:rPr>
      </w:pPr>
      <w:r w:rsidRPr="00D413BC">
        <w:rPr>
          <w:sz w:val="20"/>
        </w:rPr>
        <w:t>к Административному регламенту</w:t>
      </w:r>
    </w:p>
    <w:p w:rsidR="00B54AA0" w:rsidRDefault="00B54AA0" w:rsidP="00B54AA0">
      <w:pPr>
        <w:jc w:val="center"/>
      </w:pPr>
    </w:p>
    <w:p w:rsidR="00B54AA0" w:rsidRDefault="00B54AA0" w:rsidP="00B54AA0">
      <w:pPr>
        <w:jc w:val="center"/>
      </w:pPr>
    </w:p>
    <w:p w:rsidR="00B54AA0" w:rsidRPr="00D413BC" w:rsidRDefault="00B54AA0" w:rsidP="00B54AA0">
      <w:pPr>
        <w:jc w:val="center"/>
        <w:rPr>
          <w:b/>
        </w:rPr>
      </w:pPr>
      <w:r w:rsidRPr="00D413BC">
        <w:rPr>
          <w:b/>
        </w:rPr>
        <w:t>Перечень условных обозначений и сокращений</w:t>
      </w:r>
    </w:p>
    <w:p w:rsidR="00B54AA0" w:rsidRDefault="00B54AA0" w:rsidP="00B54AA0"/>
    <w:p w:rsidR="00B54AA0" w:rsidRDefault="00B54AA0" w:rsidP="00B54AA0"/>
    <w:p w:rsidR="00B54AA0" w:rsidRDefault="00B54AA0" w:rsidP="00B54AA0">
      <w:pPr>
        <w:ind w:firstLine="426"/>
      </w:pPr>
      <w:r>
        <w:t>1. 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B54AA0" w:rsidRDefault="00B54AA0" w:rsidP="00B54AA0">
      <w:pPr>
        <w:ind w:firstLine="426"/>
      </w:pPr>
      <w:r>
        <w:t xml:space="preserve">2. РПГУ - Государственная информационная система соответствующего муниципального образования «Портал государственных и муниципальных услуг (функций)», расположенная в информационно-коммуникационной сети «Интернет» по адресу: </w:t>
      </w:r>
      <w:r w:rsidRPr="007724C7">
        <w:rPr>
          <w:color w:val="000000" w:themeColor="text1"/>
        </w:rPr>
        <w:t>https://51gosuslugi.ru/.</w:t>
      </w:r>
    </w:p>
    <w:p w:rsidR="00B54AA0" w:rsidRDefault="00B54AA0" w:rsidP="00B54AA0">
      <w:pPr>
        <w:ind w:firstLine="426"/>
      </w:pPr>
      <w:r>
        <w:t>3. ЕПГУ (Единый портал) - Федеральная государственная информационная система «Единый портал государственных и муниципальных услуг (функций)», расположенная в информационно-коммуникационной сети «Интернет» по адресу: www.gosuslugi.ru.</w:t>
      </w:r>
    </w:p>
    <w:p w:rsidR="00B54AA0" w:rsidRDefault="00B54AA0" w:rsidP="00B54AA0">
      <w:pPr>
        <w:ind w:firstLine="426"/>
      </w:pPr>
      <w:r>
        <w:t>4. Личный кабинет - сервис ЕПГУ, РПГУ, позволяющий Заявителю получать информацию о ходе обработки запросов, поданных посредством ЕПГУ, РПГУ.</w:t>
      </w:r>
    </w:p>
    <w:p w:rsidR="00B54AA0" w:rsidRDefault="00B54AA0" w:rsidP="00B54AA0">
      <w:pPr>
        <w:ind w:firstLine="426"/>
      </w:pPr>
      <w:r>
        <w:rPr>
          <w:color w:val="000000" w:themeColor="text1"/>
        </w:rPr>
        <w:t>5. </w:t>
      </w:r>
      <w:r w:rsidRPr="008F7C65">
        <w:t>МФЦ</w:t>
      </w:r>
      <w:r>
        <w:t xml:space="preserve"> - Государственное областное бюджетное учреждение «Многофункциональный центр предоставления государственных и муниципальных услуг Мурманской области».</w:t>
      </w:r>
    </w:p>
    <w:p w:rsidR="00B54AA0" w:rsidRDefault="00B54AA0" w:rsidP="00B54AA0">
      <w:pPr>
        <w:ind w:firstLine="426"/>
      </w:pPr>
    </w:p>
    <w:p w:rsidR="00B54AA0" w:rsidRDefault="00B54AA0" w:rsidP="00B54AA0">
      <w:pPr>
        <w:ind w:firstLine="426"/>
      </w:pPr>
      <w:r>
        <w:t>Признаки заявителей:</w:t>
      </w:r>
    </w:p>
    <w:p w:rsidR="00B54AA0" w:rsidRDefault="00B54AA0" w:rsidP="00B54AA0">
      <w:pPr>
        <w:ind w:firstLine="426"/>
      </w:pPr>
      <w:r>
        <w:t>Все - заявители, обращающиеся за предоставлением муниципальной услуги;</w:t>
      </w:r>
    </w:p>
    <w:p w:rsidR="00B54AA0" w:rsidRDefault="00B54AA0" w:rsidP="00B54AA0">
      <w:pPr>
        <w:ind w:firstLine="426"/>
      </w:pPr>
      <w:r>
        <w:t>П - представитель заявителя.</w:t>
      </w:r>
    </w:p>
    <w:p w:rsidR="00B54AA0" w:rsidRDefault="00B54AA0" w:rsidP="00B54AA0">
      <w:pPr>
        <w:ind w:firstLine="426"/>
      </w:pPr>
    </w:p>
    <w:p w:rsidR="00F76D01" w:rsidRDefault="00F76D01" w:rsidP="00944019">
      <w:pPr>
        <w:autoSpaceDE w:val="0"/>
        <w:autoSpaceDN w:val="0"/>
        <w:adjustRightInd w:val="0"/>
        <w:ind w:firstLine="0"/>
        <w:jc w:val="center"/>
        <w:rPr>
          <w:color w:val="000000" w:themeColor="text1"/>
        </w:rPr>
      </w:pPr>
    </w:p>
    <w:p w:rsidR="00F76D01" w:rsidRDefault="00F76D01" w:rsidP="00944019">
      <w:pPr>
        <w:autoSpaceDE w:val="0"/>
        <w:autoSpaceDN w:val="0"/>
        <w:adjustRightInd w:val="0"/>
        <w:ind w:firstLine="0"/>
        <w:jc w:val="center"/>
        <w:rPr>
          <w:color w:val="000000" w:themeColor="text1"/>
        </w:rPr>
      </w:pPr>
    </w:p>
    <w:p w:rsidR="00F76D01" w:rsidRDefault="00F76D01" w:rsidP="00944019">
      <w:pPr>
        <w:autoSpaceDE w:val="0"/>
        <w:autoSpaceDN w:val="0"/>
        <w:adjustRightInd w:val="0"/>
        <w:ind w:firstLine="0"/>
        <w:jc w:val="center"/>
        <w:rPr>
          <w:color w:val="000000" w:themeColor="text1"/>
        </w:rPr>
      </w:pPr>
    </w:p>
    <w:p w:rsidR="00F76D01" w:rsidRDefault="00F76D01" w:rsidP="00944019">
      <w:pPr>
        <w:autoSpaceDE w:val="0"/>
        <w:autoSpaceDN w:val="0"/>
        <w:adjustRightInd w:val="0"/>
        <w:ind w:firstLine="0"/>
        <w:jc w:val="center"/>
        <w:rPr>
          <w:color w:val="000000" w:themeColor="text1"/>
        </w:rPr>
      </w:pPr>
    </w:p>
    <w:p w:rsidR="00F76D01" w:rsidRDefault="00F76D01" w:rsidP="00944019">
      <w:pPr>
        <w:autoSpaceDE w:val="0"/>
        <w:autoSpaceDN w:val="0"/>
        <w:adjustRightInd w:val="0"/>
        <w:ind w:firstLine="0"/>
        <w:jc w:val="center"/>
        <w:rPr>
          <w:color w:val="000000" w:themeColor="text1"/>
        </w:rPr>
      </w:pPr>
    </w:p>
    <w:p w:rsidR="00F76D01" w:rsidRDefault="00F76D01" w:rsidP="00944019">
      <w:pPr>
        <w:autoSpaceDE w:val="0"/>
        <w:autoSpaceDN w:val="0"/>
        <w:adjustRightInd w:val="0"/>
        <w:ind w:firstLine="0"/>
        <w:jc w:val="center"/>
        <w:rPr>
          <w:color w:val="000000" w:themeColor="text1"/>
        </w:rPr>
      </w:pPr>
    </w:p>
    <w:p w:rsidR="00F76D01" w:rsidRDefault="00F76D01" w:rsidP="00944019">
      <w:pPr>
        <w:autoSpaceDE w:val="0"/>
        <w:autoSpaceDN w:val="0"/>
        <w:adjustRightInd w:val="0"/>
        <w:ind w:firstLine="0"/>
        <w:jc w:val="center"/>
        <w:rPr>
          <w:color w:val="000000" w:themeColor="text1"/>
        </w:rPr>
      </w:pPr>
    </w:p>
    <w:p w:rsidR="00F76D01" w:rsidRDefault="00F76D01" w:rsidP="00944019">
      <w:pPr>
        <w:autoSpaceDE w:val="0"/>
        <w:autoSpaceDN w:val="0"/>
        <w:adjustRightInd w:val="0"/>
        <w:ind w:firstLine="0"/>
        <w:jc w:val="center"/>
        <w:rPr>
          <w:color w:val="000000" w:themeColor="text1"/>
        </w:rPr>
      </w:pPr>
    </w:p>
    <w:p w:rsidR="00BB7215" w:rsidRDefault="00BB7215" w:rsidP="00944019">
      <w:pPr>
        <w:autoSpaceDE w:val="0"/>
        <w:autoSpaceDN w:val="0"/>
        <w:adjustRightInd w:val="0"/>
        <w:ind w:firstLine="0"/>
        <w:jc w:val="center"/>
        <w:rPr>
          <w:color w:val="000000" w:themeColor="text1"/>
        </w:rPr>
      </w:pPr>
    </w:p>
    <w:p w:rsidR="00BB7215" w:rsidRDefault="00BB7215" w:rsidP="00944019">
      <w:pPr>
        <w:autoSpaceDE w:val="0"/>
        <w:autoSpaceDN w:val="0"/>
        <w:adjustRightInd w:val="0"/>
        <w:ind w:firstLine="0"/>
        <w:jc w:val="center"/>
        <w:rPr>
          <w:color w:val="000000" w:themeColor="text1"/>
        </w:rPr>
      </w:pPr>
    </w:p>
    <w:p w:rsidR="00BB7215" w:rsidRDefault="00BB7215" w:rsidP="00944019">
      <w:pPr>
        <w:autoSpaceDE w:val="0"/>
        <w:autoSpaceDN w:val="0"/>
        <w:adjustRightInd w:val="0"/>
        <w:ind w:firstLine="0"/>
        <w:jc w:val="center"/>
        <w:rPr>
          <w:color w:val="000000" w:themeColor="text1"/>
        </w:rPr>
      </w:pPr>
    </w:p>
    <w:p w:rsidR="00BB7215" w:rsidRDefault="00BB7215" w:rsidP="00944019">
      <w:pPr>
        <w:autoSpaceDE w:val="0"/>
        <w:autoSpaceDN w:val="0"/>
        <w:adjustRightInd w:val="0"/>
        <w:ind w:firstLine="0"/>
        <w:jc w:val="center"/>
        <w:rPr>
          <w:color w:val="000000" w:themeColor="text1"/>
        </w:rPr>
      </w:pPr>
    </w:p>
    <w:p w:rsidR="00BB7215" w:rsidRDefault="00BB7215" w:rsidP="00944019">
      <w:pPr>
        <w:autoSpaceDE w:val="0"/>
        <w:autoSpaceDN w:val="0"/>
        <w:adjustRightInd w:val="0"/>
        <w:ind w:firstLine="0"/>
        <w:jc w:val="center"/>
        <w:rPr>
          <w:color w:val="000000" w:themeColor="text1"/>
        </w:rPr>
      </w:pPr>
    </w:p>
    <w:p w:rsidR="00BB7215" w:rsidRDefault="00BB7215" w:rsidP="00944019">
      <w:pPr>
        <w:autoSpaceDE w:val="0"/>
        <w:autoSpaceDN w:val="0"/>
        <w:adjustRightInd w:val="0"/>
        <w:ind w:firstLine="0"/>
        <w:jc w:val="center"/>
        <w:rPr>
          <w:color w:val="000000" w:themeColor="text1"/>
        </w:rPr>
      </w:pPr>
    </w:p>
    <w:p w:rsidR="00BB7215" w:rsidRDefault="00BB7215" w:rsidP="00944019">
      <w:pPr>
        <w:autoSpaceDE w:val="0"/>
        <w:autoSpaceDN w:val="0"/>
        <w:adjustRightInd w:val="0"/>
        <w:ind w:firstLine="0"/>
        <w:jc w:val="center"/>
        <w:rPr>
          <w:color w:val="000000" w:themeColor="text1"/>
        </w:rPr>
      </w:pPr>
    </w:p>
    <w:p w:rsidR="00BB7215" w:rsidRDefault="00BB7215" w:rsidP="00944019">
      <w:pPr>
        <w:autoSpaceDE w:val="0"/>
        <w:autoSpaceDN w:val="0"/>
        <w:adjustRightInd w:val="0"/>
        <w:ind w:firstLine="0"/>
        <w:jc w:val="center"/>
        <w:rPr>
          <w:color w:val="000000" w:themeColor="text1"/>
        </w:rPr>
      </w:pPr>
    </w:p>
    <w:p w:rsidR="00BB7215" w:rsidRDefault="00BB7215" w:rsidP="00944019">
      <w:pPr>
        <w:autoSpaceDE w:val="0"/>
        <w:autoSpaceDN w:val="0"/>
        <w:adjustRightInd w:val="0"/>
        <w:ind w:firstLine="0"/>
        <w:jc w:val="center"/>
        <w:rPr>
          <w:color w:val="000000" w:themeColor="text1"/>
        </w:rPr>
      </w:pPr>
    </w:p>
    <w:p w:rsidR="00BB7215" w:rsidRDefault="00BB7215" w:rsidP="00944019">
      <w:pPr>
        <w:autoSpaceDE w:val="0"/>
        <w:autoSpaceDN w:val="0"/>
        <w:adjustRightInd w:val="0"/>
        <w:ind w:firstLine="0"/>
        <w:jc w:val="center"/>
        <w:rPr>
          <w:color w:val="000000" w:themeColor="text1"/>
        </w:rPr>
      </w:pPr>
    </w:p>
    <w:p w:rsidR="00BB7215" w:rsidRDefault="00BB7215" w:rsidP="00944019">
      <w:pPr>
        <w:autoSpaceDE w:val="0"/>
        <w:autoSpaceDN w:val="0"/>
        <w:adjustRightInd w:val="0"/>
        <w:ind w:firstLine="0"/>
        <w:jc w:val="center"/>
        <w:rPr>
          <w:color w:val="000000" w:themeColor="text1"/>
        </w:rPr>
      </w:pPr>
    </w:p>
    <w:p w:rsidR="00BB7215" w:rsidRDefault="00BB7215" w:rsidP="00944019">
      <w:pPr>
        <w:autoSpaceDE w:val="0"/>
        <w:autoSpaceDN w:val="0"/>
        <w:adjustRightInd w:val="0"/>
        <w:ind w:firstLine="0"/>
        <w:jc w:val="center"/>
        <w:rPr>
          <w:color w:val="000000" w:themeColor="text1"/>
        </w:rPr>
      </w:pPr>
    </w:p>
    <w:p w:rsidR="00BB7215" w:rsidRDefault="00BB7215" w:rsidP="00944019">
      <w:pPr>
        <w:autoSpaceDE w:val="0"/>
        <w:autoSpaceDN w:val="0"/>
        <w:adjustRightInd w:val="0"/>
        <w:ind w:firstLine="0"/>
        <w:jc w:val="center"/>
        <w:rPr>
          <w:color w:val="000000" w:themeColor="text1"/>
        </w:rPr>
      </w:pPr>
    </w:p>
    <w:p w:rsidR="00BB7215" w:rsidRDefault="00BB7215" w:rsidP="00944019">
      <w:pPr>
        <w:autoSpaceDE w:val="0"/>
        <w:autoSpaceDN w:val="0"/>
        <w:adjustRightInd w:val="0"/>
        <w:ind w:firstLine="0"/>
        <w:jc w:val="center"/>
        <w:rPr>
          <w:color w:val="000000" w:themeColor="text1"/>
        </w:rPr>
      </w:pPr>
    </w:p>
    <w:p w:rsidR="00BB7215" w:rsidRDefault="00BB7215" w:rsidP="00944019">
      <w:pPr>
        <w:autoSpaceDE w:val="0"/>
        <w:autoSpaceDN w:val="0"/>
        <w:adjustRightInd w:val="0"/>
        <w:ind w:firstLine="0"/>
        <w:jc w:val="center"/>
        <w:rPr>
          <w:color w:val="000000" w:themeColor="text1"/>
        </w:rPr>
      </w:pPr>
    </w:p>
    <w:p w:rsidR="00BB7215" w:rsidRDefault="00BB7215" w:rsidP="00944019">
      <w:pPr>
        <w:autoSpaceDE w:val="0"/>
        <w:autoSpaceDN w:val="0"/>
        <w:adjustRightInd w:val="0"/>
        <w:ind w:firstLine="0"/>
        <w:jc w:val="center"/>
        <w:rPr>
          <w:color w:val="000000" w:themeColor="text1"/>
        </w:rPr>
      </w:pPr>
    </w:p>
    <w:p w:rsidR="00BB7215" w:rsidRDefault="00BB7215" w:rsidP="00944019">
      <w:pPr>
        <w:autoSpaceDE w:val="0"/>
        <w:autoSpaceDN w:val="0"/>
        <w:adjustRightInd w:val="0"/>
        <w:ind w:firstLine="0"/>
        <w:jc w:val="center"/>
        <w:rPr>
          <w:color w:val="000000" w:themeColor="text1"/>
        </w:rPr>
      </w:pPr>
    </w:p>
    <w:p w:rsidR="00CC0B0D" w:rsidRDefault="00CC0B0D" w:rsidP="00944019">
      <w:pPr>
        <w:autoSpaceDE w:val="0"/>
        <w:autoSpaceDN w:val="0"/>
        <w:adjustRightInd w:val="0"/>
        <w:ind w:firstLine="0"/>
        <w:jc w:val="center"/>
        <w:rPr>
          <w:color w:val="000000" w:themeColor="text1"/>
        </w:rPr>
      </w:pPr>
    </w:p>
    <w:p w:rsidR="00CC0B0D" w:rsidRDefault="00CC0B0D" w:rsidP="00944019">
      <w:pPr>
        <w:autoSpaceDE w:val="0"/>
        <w:autoSpaceDN w:val="0"/>
        <w:adjustRightInd w:val="0"/>
        <w:ind w:firstLine="0"/>
        <w:jc w:val="center"/>
        <w:rPr>
          <w:color w:val="000000" w:themeColor="text1"/>
        </w:rPr>
      </w:pPr>
    </w:p>
    <w:p w:rsidR="00F76D01" w:rsidRDefault="00F76D01" w:rsidP="00944019">
      <w:pPr>
        <w:autoSpaceDE w:val="0"/>
        <w:autoSpaceDN w:val="0"/>
        <w:adjustRightInd w:val="0"/>
        <w:ind w:firstLine="0"/>
        <w:jc w:val="center"/>
        <w:rPr>
          <w:color w:val="000000" w:themeColor="text1"/>
        </w:rPr>
      </w:pPr>
    </w:p>
    <w:p w:rsidR="00F76D01" w:rsidRPr="004C1926" w:rsidRDefault="00F76D01" w:rsidP="00944019">
      <w:pPr>
        <w:autoSpaceDE w:val="0"/>
        <w:autoSpaceDN w:val="0"/>
        <w:adjustRightInd w:val="0"/>
        <w:ind w:firstLine="0"/>
        <w:jc w:val="center"/>
      </w:pPr>
    </w:p>
    <w:p w:rsidR="0052679E" w:rsidRPr="00D413BC" w:rsidRDefault="0052679E" w:rsidP="00D413BC">
      <w:pPr>
        <w:keepNext/>
        <w:tabs>
          <w:tab w:val="left" w:pos="0"/>
        </w:tabs>
        <w:suppressAutoHyphens/>
        <w:ind w:left="6804" w:firstLine="0"/>
        <w:jc w:val="center"/>
        <w:outlineLvl w:val="3"/>
        <w:rPr>
          <w:bCs/>
          <w:sz w:val="20"/>
          <w:lang w:eastAsia="ar-SA"/>
        </w:rPr>
      </w:pPr>
      <w:bookmarkStart w:id="3" w:name="page13"/>
      <w:bookmarkEnd w:id="3"/>
      <w:r w:rsidRPr="00D413BC">
        <w:rPr>
          <w:bCs/>
          <w:sz w:val="20"/>
          <w:lang w:eastAsia="ar-SA"/>
        </w:rPr>
        <w:lastRenderedPageBreak/>
        <w:t>Приложение № 2</w:t>
      </w:r>
    </w:p>
    <w:p w:rsidR="0052679E" w:rsidRPr="00D413BC" w:rsidRDefault="0052679E" w:rsidP="00D413BC">
      <w:pPr>
        <w:autoSpaceDE w:val="0"/>
        <w:autoSpaceDN w:val="0"/>
        <w:adjustRightInd w:val="0"/>
        <w:ind w:left="6804" w:firstLine="0"/>
        <w:jc w:val="center"/>
        <w:rPr>
          <w:sz w:val="20"/>
        </w:rPr>
      </w:pPr>
      <w:r w:rsidRPr="00D413BC">
        <w:rPr>
          <w:sz w:val="20"/>
        </w:rPr>
        <w:t>к Административному регламенту</w:t>
      </w:r>
    </w:p>
    <w:p w:rsidR="0052679E" w:rsidRPr="0052679E" w:rsidRDefault="0052679E" w:rsidP="0052679E">
      <w:pPr>
        <w:ind w:firstLine="0"/>
        <w:jc w:val="center"/>
        <w:rPr>
          <w:highlight w:val="yellow"/>
        </w:rPr>
      </w:pPr>
    </w:p>
    <w:p w:rsidR="0052679E" w:rsidRPr="0052679E" w:rsidRDefault="0052679E" w:rsidP="0052679E">
      <w:pPr>
        <w:ind w:firstLine="0"/>
        <w:jc w:val="center"/>
      </w:pPr>
    </w:p>
    <w:p w:rsidR="0052679E" w:rsidRPr="00D413BC" w:rsidRDefault="0052679E" w:rsidP="0052679E">
      <w:pPr>
        <w:ind w:firstLine="0"/>
        <w:jc w:val="center"/>
        <w:rPr>
          <w:b/>
        </w:rPr>
      </w:pPr>
      <w:r w:rsidRPr="00D413BC">
        <w:rPr>
          <w:b/>
        </w:rPr>
        <w:t>Таблица № 1. Идентификаторы категорий (признаков) заявителей</w:t>
      </w:r>
    </w:p>
    <w:p w:rsidR="0052679E" w:rsidRPr="0052679E" w:rsidRDefault="0052679E" w:rsidP="0052679E">
      <w:pPr>
        <w:ind w:firstLine="0"/>
        <w:jc w:val="center"/>
      </w:pPr>
    </w:p>
    <w:p w:rsidR="0052679E" w:rsidRPr="0052679E" w:rsidRDefault="0052679E" w:rsidP="0052679E">
      <w:pPr>
        <w:ind w:firstLine="0"/>
        <w:jc w:val="center"/>
        <w:rPr>
          <w:highlight w:val="yellow"/>
        </w:rPr>
      </w:pPr>
    </w:p>
    <w:tbl>
      <w:tblPr>
        <w:tblW w:w="9732" w:type="dxa"/>
        <w:tblInd w:w="15" w:type="dxa"/>
        <w:tblCellMar>
          <w:left w:w="0" w:type="dxa"/>
          <w:right w:w="0" w:type="dxa"/>
        </w:tblCellMar>
        <w:tblLook w:val="04A0" w:firstRow="1" w:lastRow="0" w:firstColumn="1" w:lastColumn="0" w:noHBand="0" w:noVBand="1"/>
      </w:tblPr>
      <w:tblGrid>
        <w:gridCol w:w="447"/>
        <w:gridCol w:w="2082"/>
        <w:gridCol w:w="2241"/>
        <w:gridCol w:w="2524"/>
        <w:gridCol w:w="2438"/>
      </w:tblGrid>
      <w:tr w:rsidR="00BB7215" w:rsidRPr="0052679E" w:rsidTr="00F40BBC">
        <w:tc>
          <w:tcPr>
            <w:tcW w:w="447" w:type="dxa"/>
            <w:vMerge w:val="restart"/>
            <w:tcBorders>
              <w:top w:val="single" w:sz="6" w:space="0" w:color="000000"/>
              <w:left w:val="single" w:sz="6" w:space="0" w:color="000000"/>
              <w:bottom w:val="single" w:sz="6" w:space="0" w:color="000000"/>
              <w:right w:val="single" w:sz="6" w:space="0" w:color="000000"/>
            </w:tcBorders>
            <w:vAlign w:val="center"/>
            <w:hideMark/>
          </w:tcPr>
          <w:p w:rsidR="00BB7215" w:rsidRPr="0052679E" w:rsidRDefault="00BB7215" w:rsidP="0052679E">
            <w:pPr>
              <w:ind w:firstLine="0"/>
              <w:jc w:val="center"/>
            </w:pPr>
            <w:r w:rsidRPr="0052679E">
              <w:t>№</w:t>
            </w:r>
            <w:r w:rsidR="00E5526D">
              <w:t xml:space="preserve"> п/п</w:t>
            </w:r>
          </w:p>
        </w:tc>
        <w:tc>
          <w:tcPr>
            <w:tcW w:w="2082" w:type="dxa"/>
            <w:vMerge w:val="restart"/>
            <w:tcBorders>
              <w:top w:val="single" w:sz="6" w:space="0" w:color="000000"/>
              <w:left w:val="single" w:sz="6" w:space="0" w:color="000000"/>
              <w:bottom w:val="single" w:sz="6" w:space="0" w:color="000000"/>
              <w:right w:val="single" w:sz="6" w:space="0" w:color="000000"/>
            </w:tcBorders>
            <w:vAlign w:val="center"/>
            <w:hideMark/>
          </w:tcPr>
          <w:p w:rsidR="00BB7215" w:rsidRPr="0052679E" w:rsidRDefault="00BB7215" w:rsidP="0052679E">
            <w:pPr>
              <w:ind w:firstLine="0"/>
              <w:jc w:val="center"/>
            </w:pPr>
            <w:r w:rsidRPr="0052679E">
              <w:t xml:space="preserve">Наименование отдельного признака заявителя </w:t>
            </w:r>
          </w:p>
        </w:tc>
        <w:tc>
          <w:tcPr>
            <w:tcW w:w="7203" w:type="dxa"/>
            <w:gridSpan w:val="3"/>
            <w:tcBorders>
              <w:top w:val="single" w:sz="6" w:space="0" w:color="000000"/>
              <w:left w:val="single" w:sz="6" w:space="0" w:color="000000"/>
              <w:bottom w:val="single" w:sz="6" w:space="0" w:color="000000"/>
              <w:right w:val="single" w:sz="6" w:space="0" w:color="000000"/>
            </w:tcBorders>
          </w:tcPr>
          <w:p w:rsidR="00BB7215" w:rsidRPr="0052679E" w:rsidRDefault="00BB7215" w:rsidP="0052679E">
            <w:pPr>
              <w:ind w:firstLine="0"/>
              <w:jc w:val="center"/>
            </w:pPr>
            <w:r w:rsidRPr="0052679E">
              <w:t xml:space="preserve">Цели обращения заявителя </w:t>
            </w:r>
          </w:p>
        </w:tc>
      </w:tr>
      <w:tr w:rsidR="00BB7215" w:rsidRPr="0052679E" w:rsidTr="00F40BBC">
        <w:tc>
          <w:tcPr>
            <w:tcW w:w="447" w:type="dxa"/>
            <w:vMerge/>
            <w:tcBorders>
              <w:top w:val="single" w:sz="6" w:space="0" w:color="000000"/>
              <w:left w:val="single" w:sz="6" w:space="0" w:color="000000"/>
              <w:bottom w:val="single" w:sz="6" w:space="0" w:color="000000"/>
              <w:right w:val="single" w:sz="6" w:space="0" w:color="000000"/>
            </w:tcBorders>
            <w:vAlign w:val="center"/>
            <w:hideMark/>
          </w:tcPr>
          <w:p w:rsidR="00BB7215" w:rsidRPr="0052679E" w:rsidRDefault="00BB7215" w:rsidP="00BB7215">
            <w:pPr>
              <w:ind w:firstLine="0"/>
              <w:jc w:val="left"/>
            </w:pPr>
          </w:p>
        </w:tc>
        <w:tc>
          <w:tcPr>
            <w:tcW w:w="2082" w:type="dxa"/>
            <w:vMerge/>
            <w:tcBorders>
              <w:top w:val="single" w:sz="6" w:space="0" w:color="000000"/>
              <w:left w:val="single" w:sz="6" w:space="0" w:color="000000"/>
              <w:bottom w:val="single" w:sz="6" w:space="0" w:color="000000"/>
              <w:right w:val="single" w:sz="6" w:space="0" w:color="000000"/>
            </w:tcBorders>
            <w:vAlign w:val="center"/>
            <w:hideMark/>
          </w:tcPr>
          <w:p w:rsidR="00BB7215" w:rsidRPr="0052679E" w:rsidRDefault="00BB7215" w:rsidP="00BB7215">
            <w:pPr>
              <w:ind w:firstLine="0"/>
              <w:jc w:val="left"/>
            </w:pPr>
          </w:p>
        </w:tc>
        <w:tc>
          <w:tcPr>
            <w:tcW w:w="2241" w:type="dxa"/>
            <w:tcBorders>
              <w:top w:val="single" w:sz="6" w:space="0" w:color="000000"/>
              <w:left w:val="single" w:sz="6" w:space="0" w:color="000000"/>
              <w:bottom w:val="single" w:sz="6" w:space="0" w:color="000000"/>
              <w:right w:val="single" w:sz="6" w:space="0" w:color="000000"/>
            </w:tcBorders>
            <w:hideMark/>
          </w:tcPr>
          <w:p w:rsidR="00BB7215" w:rsidRPr="0052679E" w:rsidRDefault="00BB7215" w:rsidP="00BB7215">
            <w:pPr>
              <w:ind w:firstLine="0"/>
              <w:jc w:val="center"/>
            </w:pPr>
            <w:r w:rsidRPr="0052679E">
              <w:t xml:space="preserve">Направление решения о </w:t>
            </w:r>
            <w:r>
              <w:t>предоставлении разрешения на условно разрешенный вид использования земельного участка или объекта капитального строительства</w:t>
            </w:r>
          </w:p>
        </w:tc>
        <w:tc>
          <w:tcPr>
            <w:tcW w:w="2524" w:type="dxa"/>
            <w:tcBorders>
              <w:top w:val="single" w:sz="6" w:space="0" w:color="000000"/>
              <w:left w:val="single" w:sz="6" w:space="0" w:color="000000"/>
              <w:bottom w:val="single" w:sz="6" w:space="0" w:color="000000"/>
              <w:right w:val="single" w:sz="6" w:space="0" w:color="000000"/>
            </w:tcBorders>
            <w:hideMark/>
          </w:tcPr>
          <w:p w:rsidR="00BB7215" w:rsidRPr="0052679E" w:rsidRDefault="00BB7215" w:rsidP="00BB7215">
            <w:pPr>
              <w:ind w:firstLine="0"/>
              <w:jc w:val="center"/>
            </w:pPr>
            <w:r w:rsidRPr="0052679E">
              <w:t xml:space="preserve">Выдача дубликата решения о </w:t>
            </w:r>
            <w:r w:rsidR="00EE034B">
              <w:t>предоставлении разрешения на условно разрешенный вид использования земельного участка или объекта капитального строительства</w:t>
            </w:r>
          </w:p>
        </w:tc>
        <w:tc>
          <w:tcPr>
            <w:tcW w:w="2438" w:type="dxa"/>
            <w:tcBorders>
              <w:top w:val="single" w:sz="6" w:space="0" w:color="000000"/>
              <w:left w:val="single" w:sz="6" w:space="0" w:color="000000"/>
              <w:bottom w:val="single" w:sz="6" w:space="0" w:color="000000"/>
              <w:right w:val="single" w:sz="6" w:space="0" w:color="000000"/>
            </w:tcBorders>
          </w:tcPr>
          <w:p w:rsidR="00BB7215" w:rsidRPr="0052679E" w:rsidRDefault="00BB7215" w:rsidP="00BB7215">
            <w:pPr>
              <w:ind w:left="26" w:right="109" w:hanging="26"/>
              <w:jc w:val="center"/>
            </w:pPr>
            <w:r w:rsidRPr="0052679E">
              <w:t xml:space="preserve">Исправление допущенных опечаток и ошибок в решении о </w:t>
            </w:r>
            <w:r w:rsidR="00EE034B">
              <w:t>предоставлении разрешения на условно разрешенный вид использования земельного участка или объекта капитального строительства</w:t>
            </w:r>
          </w:p>
        </w:tc>
      </w:tr>
      <w:tr w:rsidR="00BB7215" w:rsidRPr="0052679E" w:rsidTr="00E5526D">
        <w:trPr>
          <w:trHeight w:val="249"/>
        </w:trPr>
        <w:tc>
          <w:tcPr>
            <w:tcW w:w="447" w:type="dxa"/>
            <w:vMerge/>
            <w:tcBorders>
              <w:top w:val="single" w:sz="6" w:space="0" w:color="000000"/>
              <w:left w:val="single" w:sz="6" w:space="0" w:color="000000"/>
              <w:bottom w:val="single" w:sz="6" w:space="0" w:color="000000"/>
              <w:right w:val="single" w:sz="6" w:space="0" w:color="000000"/>
            </w:tcBorders>
            <w:vAlign w:val="center"/>
            <w:hideMark/>
          </w:tcPr>
          <w:p w:rsidR="00BB7215" w:rsidRPr="0052679E" w:rsidRDefault="00BB7215" w:rsidP="00BB7215">
            <w:pPr>
              <w:ind w:firstLine="0"/>
              <w:jc w:val="left"/>
            </w:pPr>
          </w:p>
        </w:tc>
        <w:tc>
          <w:tcPr>
            <w:tcW w:w="2082" w:type="dxa"/>
            <w:vMerge/>
            <w:tcBorders>
              <w:top w:val="single" w:sz="6" w:space="0" w:color="000000"/>
              <w:left w:val="single" w:sz="6" w:space="0" w:color="000000"/>
              <w:bottom w:val="single" w:sz="6" w:space="0" w:color="000000"/>
              <w:right w:val="single" w:sz="6" w:space="0" w:color="000000"/>
            </w:tcBorders>
            <w:vAlign w:val="center"/>
            <w:hideMark/>
          </w:tcPr>
          <w:p w:rsidR="00BB7215" w:rsidRPr="0052679E" w:rsidRDefault="00BB7215" w:rsidP="00BB7215">
            <w:pPr>
              <w:ind w:firstLine="0"/>
              <w:jc w:val="left"/>
            </w:pPr>
          </w:p>
        </w:tc>
        <w:tc>
          <w:tcPr>
            <w:tcW w:w="2241" w:type="dxa"/>
            <w:tcBorders>
              <w:top w:val="single" w:sz="6" w:space="0" w:color="000000"/>
              <w:left w:val="single" w:sz="6" w:space="0" w:color="000000"/>
              <w:bottom w:val="single" w:sz="6" w:space="0" w:color="000000"/>
              <w:right w:val="single" w:sz="6" w:space="0" w:color="000000"/>
            </w:tcBorders>
            <w:vAlign w:val="center"/>
            <w:hideMark/>
          </w:tcPr>
          <w:p w:rsidR="00BB7215" w:rsidRPr="0052679E" w:rsidRDefault="00BB7215" w:rsidP="007367E4">
            <w:pPr>
              <w:ind w:firstLine="0"/>
              <w:jc w:val="center"/>
            </w:pPr>
            <w:r w:rsidRPr="0052679E">
              <w:t>А</w:t>
            </w:r>
          </w:p>
        </w:tc>
        <w:tc>
          <w:tcPr>
            <w:tcW w:w="2524" w:type="dxa"/>
            <w:tcBorders>
              <w:top w:val="single" w:sz="6" w:space="0" w:color="000000"/>
              <w:left w:val="single" w:sz="6" w:space="0" w:color="000000"/>
              <w:bottom w:val="single" w:sz="6" w:space="0" w:color="000000"/>
              <w:right w:val="single" w:sz="6" w:space="0" w:color="000000"/>
            </w:tcBorders>
            <w:vAlign w:val="center"/>
            <w:hideMark/>
          </w:tcPr>
          <w:p w:rsidR="00BB7215" w:rsidRPr="0052679E" w:rsidRDefault="00BB7215" w:rsidP="007367E4">
            <w:pPr>
              <w:ind w:firstLine="0"/>
              <w:jc w:val="center"/>
            </w:pPr>
            <w:r w:rsidRPr="0052679E">
              <w:t>Б</w:t>
            </w:r>
          </w:p>
        </w:tc>
        <w:tc>
          <w:tcPr>
            <w:tcW w:w="2438" w:type="dxa"/>
            <w:tcBorders>
              <w:top w:val="single" w:sz="6" w:space="0" w:color="000000"/>
              <w:left w:val="single" w:sz="6" w:space="0" w:color="000000"/>
              <w:bottom w:val="single" w:sz="6" w:space="0" w:color="000000"/>
              <w:right w:val="single" w:sz="6" w:space="0" w:color="000000"/>
            </w:tcBorders>
            <w:vAlign w:val="center"/>
          </w:tcPr>
          <w:p w:rsidR="00BB7215" w:rsidRPr="0052679E" w:rsidRDefault="00BB7215" w:rsidP="007367E4">
            <w:pPr>
              <w:ind w:firstLine="0"/>
              <w:jc w:val="center"/>
            </w:pPr>
            <w:r w:rsidRPr="0052679E">
              <w:t>В</w:t>
            </w:r>
          </w:p>
        </w:tc>
      </w:tr>
      <w:tr w:rsidR="00BB7215" w:rsidRPr="0052679E" w:rsidTr="007367E4">
        <w:tc>
          <w:tcPr>
            <w:tcW w:w="447" w:type="dxa"/>
            <w:tcBorders>
              <w:top w:val="single" w:sz="6" w:space="0" w:color="000000"/>
              <w:left w:val="single" w:sz="6" w:space="0" w:color="000000"/>
              <w:bottom w:val="single" w:sz="6" w:space="0" w:color="000000"/>
              <w:right w:val="single" w:sz="6" w:space="0" w:color="000000"/>
            </w:tcBorders>
            <w:vAlign w:val="center"/>
            <w:hideMark/>
          </w:tcPr>
          <w:p w:rsidR="00BB7215" w:rsidRPr="0052679E" w:rsidRDefault="00BB7215" w:rsidP="00BB7215">
            <w:pPr>
              <w:ind w:firstLine="0"/>
              <w:jc w:val="center"/>
            </w:pPr>
            <w:r w:rsidRPr="0052679E">
              <w:t>1.</w:t>
            </w:r>
          </w:p>
        </w:tc>
        <w:tc>
          <w:tcPr>
            <w:tcW w:w="2082" w:type="dxa"/>
            <w:tcBorders>
              <w:top w:val="single" w:sz="6" w:space="0" w:color="000000"/>
              <w:left w:val="single" w:sz="6" w:space="0" w:color="000000"/>
              <w:bottom w:val="single" w:sz="6" w:space="0" w:color="000000"/>
              <w:right w:val="single" w:sz="6" w:space="0" w:color="000000"/>
            </w:tcBorders>
            <w:vAlign w:val="center"/>
            <w:hideMark/>
          </w:tcPr>
          <w:p w:rsidR="00BB7215" w:rsidRPr="0052679E" w:rsidRDefault="00BB7215" w:rsidP="00D25553">
            <w:pPr>
              <w:spacing w:line="288" w:lineRule="atLeast"/>
              <w:ind w:firstLine="0"/>
              <w:jc w:val="center"/>
            </w:pPr>
            <w:r w:rsidRPr="0052679E">
              <w:t>Юридическое лицо</w:t>
            </w:r>
          </w:p>
        </w:tc>
        <w:tc>
          <w:tcPr>
            <w:tcW w:w="2241" w:type="dxa"/>
            <w:tcBorders>
              <w:top w:val="single" w:sz="6" w:space="0" w:color="000000"/>
              <w:left w:val="single" w:sz="6" w:space="0" w:color="000000"/>
              <w:bottom w:val="single" w:sz="6" w:space="0" w:color="000000"/>
              <w:right w:val="single" w:sz="6" w:space="0" w:color="000000"/>
            </w:tcBorders>
            <w:vAlign w:val="center"/>
            <w:hideMark/>
          </w:tcPr>
          <w:p w:rsidR="00BB7215" w:rsidRPr="0052679E" w:rsidRDefault="00BB7215" w:rsidP="007367E4">
            <w:pPr>
              <w:ind w:firstLine="0"/>
              <w:jc w:val="center"/>
            </w:pPr>
            <w:r w:rsidRPr="0052679E">
              <w:t>1А</w:t>
            </w:r>
          </w:p>
        </w:tc>
        <w:tc>
          <w:tcPr>
            <w:tcW w:w="2524" w:type="dxa"/>
            <w:tcBorders>
              <w:top w:val="single" w:sz="6" w:space="0" w:color="000000"/>
              <w:left w:val="single" w:sz="6" w:space="0" w:color="000000"/>
              <w:bottom w:val="single" w:sz="6" w:space="0" w:color="000000"/>
              <w:right w:val="single" w:sz="6" w:space="0" w:color="000000"/>
            </w:tcBorders>
            <w:vAlign w:val="bottom"/>
            <w:hideMark/>
          </w:tcPr>
          <w:p w:rsidR="00BB7215" w:rsidRPr="0052679E" w:rsidRDefault="00BB7215" w:rsidP="00531A1D">
            <w:pPr>
              <w:ind w:firstLine="0"/>
              <w:jc w:val="center"/>
            </w:pPr>
            <w:r w:rsidRPr="0052679E">
              <w:t>1Б</w:t>
            </w:r>
          </w:p>
        </w:tc>
        <w:tc>
          <w:tcPr>
            <w:tcW w:w="2438" w:type="dxa"/>
            <w:tcBorders>
              <w:top w:val="single" w:sz="6" w:space="0" w:color="000000"/>
              <w:left w:val="single" w:sz="6" w:space="0" w:color="000000"/>
              <w:bottom w:val="single" w:sz="6" w:space="0" w:color="000000"/>
              <w:right w:val="single" w:sz="6" w:space="0" w:color="000000"/>
            </w:tcBorders>
            <w:vAlign w:val="center"/>
          </w:tcPr>
          <w:p w:rsidR="00BB7215" w:rsidRPr="0052679E" w:rsidRDefault="00BB7215" w:rsidP="007367E4">
            <w:pPr>
              <w:ind w:firstLine="0"/>
              <w:jc w:val="center"/>
            </w:pPr>
            <w:r w:rsidRPr="0052679E">
              <w:t>1В</w:t>
            </w:r>
          </w:p>
        </w:tc>
      </w:tr>
      <w:tr w:rsidR="00BB7215" w:rsidRPr="0052679E" w:rsidTr="00531A1D">
        <w:tc>
          <w:tcPr>
            <w:tcW w:w="447" w:type="dxa"/>
            <w:tcBorders>
              <w:top w:val="single" w:sz="6" w:space="0" w:color="000000"/>
              <w:left w:val="single" w:sz="6" w:space="0" w:color="000000"/>
              <w:bottom w:val="single" w:sz="6" w:space="0" w:color="000000"/>
              <w:right w:val="single" w:sz="6" w:space="0" w:color="000000"/>
            </w:tcBorders>
            <w:vAlign w:val="center"/>
            <w:hideMark/>
          </w:tcPr>
          <w:p w:rsidR="00BB7215" w:rsidRPr="0052679E" w:rsidRDefault="00BB7215" w:rsidP="00BB7215">
            <w:pPr>
              <w:ind w:firstLine="0"/>
              <w:jc w:val="center"/>
            </w:pPr>
            <w:r w:rsidRPr="0052679E">
              <w:t>2.</w:t>
            </w:r>
          </w:p>
        </w:tc>
        <w:tc>
          <w:tcPr>
            <w:tcW w:w="2082" w:type="dxa"/>
            <w:tcBorders>
              <w:top w:val="single" w:sz="6" w:space="0" w:color="000000"/>
              <w:left w:val="single" w:sz="6" w:space="0" w:color="000000"/>
              <w:bottom w:val="single" w:sz="6" w:space="0" w:color="000000"/>
              <w:right w:val="single" w:sz="6" w:space="0" w:color="000000"/>
            </w:tcBorders>
            <w:vAlign w:val="center"/>
            <w:hideMark/>
          </w:tcPr>
          <w:p w:rsidR="00BB7215" w:rsidRPr="0052679E" w:rsidRDefault="00BB7215" w:rsidP="00D25553">
            <w:pPr>
              <w:spacing w:line="288" w:lineRule="atLeast"/>
              <w:ind w:firstLine="0"/>
              <w:jc w:val="center"/>
            </w:pPr>
            <w:r w:rsidRPr="0052679E">
              <w:t>Индивидуальный предприниматель</w:t>
            </w:r>
          </w:p>
        </w:tc>
        <w:tc>
          <w:tcPr>
            <w:tcW w:w="2241" w:type="dxa"/>
            <w:tcBorders>
              <w:top w:val="single" w:sz="6" w:space="0" w:color="000000"/>
              <w:left w:val="single" w:sz="6" w:space="0" w:color="000000"/>
              <w:bottom w:val="single" w:sz="6" w:space="0" w:color="000000"/>
              <w:right w:val="single" w:sz="6" w:space="0" w:color="000000"/>
            </w:tcBorders>
            <w:vAlign w:val="center"/>
            <w:hideMark/>
          </w:tcPr>
          <w:p w:rsidR="00BB7215" w:rsidRPr="0052679E" w:rsidRDefault="00BB7215" w:rsidP="007367E4">
            <w:pPr>
              <w:ind w:firstLine="0"/>
              <w:jc w:val="center"/>
            </w:pPr>
            <w:r w:rsidRPr="0052679E">
              <w:t>2А</w:t>
            </w:r>
          </w:p>
        </w:tc>
        <w:tc>
          <w:tcPr>
            <w:tcW w:w="2524" w:type="dxa"/>
            <w:tcBorders>
              <w:top w:val="single" w:sz="6" w:space="0" w:color="000000"/>
              <w:left w:val="single" w:sz="6" w:space="0" w:color="000000"/>
              <w:bottom w:val="single" w:sz="6" w:space="0" w:color="000000"/>
              <w:right w:val="single" w:sz="6" w:space="0" w:color="000000"/>
            </w:tcBorders>
            <w:vAlign w:val="center"/>
            <w:hideMark/>
          </w:tcPr>
          <w:p w:rsidR="00BB7215" w:rsidRPr="0052679E" w:rsidRDefault="00BB7215" w:rsidP="00531A1D">
            <w:pPr>
              <w:ind w:firstLine="0"/>
              <w:jc w:val="center"/>
            </w:pPr>
            <w:r w:rsidRPr="0052679E">
              <w:t>2Б</w:t>
            </w:r>
          </w:p>
        </w:tc>
        <w:tc>
          <w:tcPr>
            <w:tcW w:w="2438" w:type="dxa"/>
            <w:tcBorders>
              <w:top w:val="single" w:sz="6" w:space="0" w:color="000000"/>
              <w:left w:val="single" w:sz="6" w:space="0" w:color="000000"/>
              <w:bottom w:val="single" w:sz="6" w:space="0" w:color="000000"/>
              <w:right w:val="single" w:sz="6" w:space="0" w:color="000000"/>
            </w:tcBorders>
            <w:vAlign w:val="center"/>
          </w:tcPr>
          <w:p w:rsidR="00BB7215" w:rsidRPr="0052679E" w:rsidRDefault="00BB7215" w:rsidP="007367E4">
            <w:pPr>
              <w:ind w:firstLine="0"/>
              <w:jc w:val="center"/>
            </w:pPr>
            <w:r w:rsidRPr="0052679E">
              <w:t>2В</w:t>
            </w:r>
          </w:p>
        </w:tc>
      </w:tr>
      <w:tr w:rsidR="00BB7215" w:rsidRPr="0052679E" w:rsidTr="007367E4">
        <w:tc>
          <w:tcPr>
            <w:tcW w:w="447" w:type="dxa"/>
            <w:tcBorders>
              <w:top w:val="single" w:sz="6" w:space="0" w:color="000000"/>
              <w:left w:val="single" w:sz="6" w:space="0" w:color="000000"/>
              <w:bottom w:val="single" w:sz="6" w:space="0" w:color="000000"/>
              <w:right w:val="single" w:sz="6" w:space="0" w:color="000000"/>
            </w:tcBorders>
            <w:vAlign w:val="center"/>
            <w:hideMark/>
          </w:tcPr>
          <w:p w:rsidR="00BB7215" w:rsidRPr="0052679E" w:rsidRDefault="00BB7215" w:rsidP="00BB7215">
            <w:pPr>
              <w:ind w:firstLine="0"/>
              <w:jc w:val="center"/>
            </w:pPr>
            <w:r w:rsidRPr="0052679E">
              <w:t>3.</w:t>
            </w:r>
          </w:p>
        </w:tc>
        <w:tc>
          <w:tcPr>
            <w:tcW w:w="2082" w:type="dxa"/>
            <w:tcBorders>
              <w:top w:val="single" w:sz="6" w:space="0" w:color="000000"/>
              <w:left w:val="single" w:sz="6" w:space="0" w:color="000000"/>
              <w:bottom w:val="single" w:sz="6" w:space="0" w:color="000000"/>
              <w:right w:val="single" w:sz="6" w:space="0" w:color="000000"/>
            </w:tcBorders>
            <w:vAlign w:val="center"/>
            <w:hideMark/>
          </w:tcPr>
          <w:p w:rsidR="00BB7215" w:rsidRPr="0052679E" w:rsidRDefault="00BB7215" w:rsidP="00D25553">
            <w:pPr>
              <w:spacing w:line="288" w:lineRule="atLeast"/>
              <w:ind w:firstLine="0"/>
              <w:jc w:val="center"/>
            </w:pPr>
            <w:r w:rsidRPr="0052679E">
              <w:t>Физическое лицо</w:t>
            </w:r>
          </w:p>
        </w:tc>
        <w:tc>
          <w:tcPr>
            <w:tcW w:w="2241" w:type="dxa"/>
            <w:tcBorders>
              <w:top w:val="single" w:sz="6" w:space="0" w:color="000000"/>
              <w:left w:val="single" w:sz="6" w:space="0" w:color="000000"/>
              <w:bottom w:val="single" w:sz="6" w:space="0" w:color="000000"/>
              <w:right w:val="single" w:sz="6" w:space="0" w:color="000000"/>
            </w:tcBorders>
            <w:vAlign w:val="center"/>
            <w:hideMark/>
          </w:tcPr>
          <w:p w:rsidR="00BB7215" w:rsidRPr="0052679E" w:rsidRDefault="00BB7215" w:rsidP="007367E4">
            <w:pPr>
              <w:ind w:firstLine="0"/>
              <w:jc w:val="center"/>
            </w:pPr>
            <w:r w:rsidRPr="0052679E">
              <w:t>3А</w:t>
            </w:r>
          </w:p>
        </w:tc>
        <w:tc>
          <w:tcPr>
            <w:tcW w:w="2524" w:type="dxa"/>
            <w:tcBorders>
              <w:top w:val="single" w:sz="6" w:space="0" w:color="000000"/>
              <w:left w:val="single" w:sz="6" w:space="0" w:color="000000"/>
              <w:bottom w:val="single" w:sz="6" w:space="0" w:color="000000"/>
              <w:right w:val="single" w:sz="6" w:space="0" w:color="000000"/>
            </w:tcBorders>
            <w:vAlign w:val="bottom"/>
            <w:hideMark/>
          </w:tcPr>
          <w:p w:rsidR="00BB7215" w:rsidRPr="0052679E" w:rsidRDefault="00BB7215" w:rsidP="00531A1D">
            <w:pPr>
              <w:ind w:firstLine="0"/>
              <w:jc w:val="center"/>
            </w:pPr>
            <w:r w:rsidRPr="0052679E">
              <w:t>3Б</w:t>
            </w:r>
          </w:p>
        </w:tc>
        <w:tc>
          <w:tcPr>
            <w:tcW w:w="2438" w:type="dxa"/>
            <w:tcBorders>
              <w:top w:val="single" w:sz="6" w:space="0" w:color="000000"/>
              <w:left w:val="single" w:sz="6" w:space="0" w:color="000000"/>
              <w:bottom w:val="single" w:sz="6" w:space="0" w:color="000000"/>
              <w:right w:val="single" w:sz="6" w:space="0" w:color="000000"/>
            </w:tcBorders>
            <w:vAlign w:val="center"/>
          </w:tcPr>
          <w:p w:rsidR="00BB7215" w:rsidRPr="0052679E" w:rsidRDefault="00BB7215" w:rsidP="007367E4">
            <w:pPr>
              <w:ind w:firstLine="0"/>
              <w:jc w:val="center"/>
            </w:pPr>
            <w:r w:rsidRPr="0052679E">
              <w:t>3В</w:t>
            </w:r>
          </w:p>
        </w:tc>
      </w:tr>
    </w:tbl>
    <w:p w:rsidR="0052679E" w:rsidRPr="0052679E" w:rsidRDefault="0052679E" w:rsidP="0052679E">
      <w:pPr>
        <w:ind w:firstLine="0"/>
        <w:jc w:val="left"/>
      </w:pPr>
    </w:p>
    <w:p w:rsidR="0052679E" w:rsidRPr="0052679E" w:rsidRDefault="0052679E" w:rsidP="0052679E">
      <w:pPr>
        <w:ind w:firstLine="0"/>
        <w:jc w:val="left"/>
      </w:pPr>
    </w:p>
    <w:p w:rsidR="0052679E" w:rsidRPr="00D413BC" w:rsidRDefault="0052679E" w:rsidP="0052679E">
      <w:pPr>
        <w:ind w:firstLine="0"/>
        <w:jc w:val="center"/>
        <w:rPr>
          <w:b/>
        </w:rPr>
      </w:pPr>
      <w:r w:rsidRPr="00D413BC">
        <w:rPr>
          <w:b/>
        </w:rPr>
        <w:t>Таблица № 2. Вопросы профилирования и ответы на них, определяющие категории (признаки) заявителей</w:t>
      </w:r>
    </w:p>
    <w:p w:rsidR="0052679E" w:rsidRPr="00D413BC" w:rsidRDefault="0052679E" w:rsidP="0052679E">
      <w:pPr>
        <w:ind w:firstLine="0"/>
        <w:jc w:val="center"/>
        <w:rPr>
          <w:b/>
        </w:rPr>
      </w:pPr>
    </w:p>
    <w:p w:rsidR="00BB7215" w:rsidRPr="005D0A00" w:rsidRDefault="00BB7215" w:rsidP="00BB7215">
      <w:pPr>
        <w:ind w:firstLine="0"/>
        <w:jc w:val="center"/>
      </w:pPr>
    </w:p>
    <w:tbl>
      <w:tblPr>
        <w:tblW w:w="9560" w:type="dxa"/>
        <w:tblLayout w:type="fixed"/>
        <w:tblCellMar>
          <w:top w:w="102" w:type="dxa"/>
          <w:left w:w="62" w:type="dxa"/>
          <w:bottom w:w="102" w:type="dxa"/>
          <w:right w:w="62" w:type="dxa"/>
        </w:tblCellMar>
        <w:tblLook w:val="04A0" w:firstRow="1" w:lastRow="0" w:firstColumn="1" w:lastColumn="0" w:noHBand="0" w:noVBand="1"/>
      </w:tblPr>
      <w:tblGrid>
        <w:gridCol w:w="1555"/>
        <w:gridCol w:w="3185"/>
        <w:gridCol w:w="4820"/>
      </w:tblGrid>
      <w:tr w:rsidR="00BB7215" w:rsidRPr="005D0A00" w:rsidTr="009747DB">
        <w:tc>
          <w:tcPr>
            <w:tcW w:w="1555" w:type="dxa"/>
            <w:tcBorders>
              <w:top w:val="single" w:sz="4" w:space="0" w:color="auto"/>
              <w:left w:val="single" w:sz="4" w:space="0" w:color="auto"/>
              <w:bottom w:val="single" w:sz="4" w:space="0" w:color="auto"/>
              <w:right w:val="single" w:sz="4" w:space="0" w:color="auto"/>
            </w:tcBorders>
            <w:hideMark/>
          </w:tcPr>
          <w:p w:rsidR="00BB7215" w:rsidRPr="00D413BC" w:rsidRDefault="00BB7215" w:rsidP="00BB7215">
            <w:pPr>
              <w:ind w:firstLine="0"/>
              <w:jc w:val="center"/>
              <w:rPr>
                <w:sz w:val="20"/>
                <w:szCs w:val="20"/>
              </w:rPr>
            </w:pPr>
            <w:r w:rsidRPr="00D413BC">
              <w:rPr>
                <w:sz w:val="20"/>
                <w:szCs w:val="20"/>
              </w:rPr>
              <w:t xml:space="preserve">№ </w:t>
            </w:r>
          </w:p>
        </w:tc>
        <w:tc>
          <w:tcPr>
            <w:tcW w:w="3185" w:type="dxa"/>
            <w:tcBorders>
              <w:top w:val="single" w:sz="4" w:space="0" w:color="auto"/>
              <w:left w:val="single" w:sz="4" w:space="0" w:color="auto"/>
              <w:bottom w:val="single" w:sz="4" w:space="0" w:color="auto"/>
              <w:right w:val="single" w:sz="4" w:space="0" w:color="auto"/>
            </w:tcBorders>
            <w:vAlign w:val="center"/>
            <w:hideMark/>
          </w:tcPr>
          <w:p w:rsidR="00BB7215" w:rsidRPr="00D413BC" w:rsidRDefault="00BB7215" w:rsidP="009747DB">
            <w:pPr>
              <w:ind w:firstLine="1"/>
              <w:jc w:val="center"/>
              <w:rPr>
                <w:bCs/>
                <w:sz w:val="20"/>
                <w:szCs w:val="20"/>
              </w:rPr>
            </w:pPr>
            <w:r w:rsidRPr="00D413BC">
              <w:rPr>
                <w:bCs/>
                <w:sz w:val="20"/>
                <w:szCs w:val="20"/>
              </w:rPr>
              <w:t>Признак заявителя</w:t>
            </w:r>
          </w:p>
        </w:tc>
        <w:tc>
          <w:tcPr>
            <w:tcW w:w="4820" w:type="dxa"/>
            <w:tcBorders>
              <w:top w:val="single" w:sz="4" w:space="0" w:color="auto"/>
              <w:left w:val="single" w:sz="4" w:space="0" w:color="auto"/>
              <w:bottom w:val="single" w:sz="4" w:space="0" w:color="auto"/>
              <w:right w:val="single" w:sz="4" w:space="0" w:color="auto"/>
            </w:tcBorders>
            <w:vAlign w:val="center"/>
          </w:tcPr>
          <w:p w:rsidR="00BB7215" w:rsidRPr="00D413BC" w:rsidRDefault="00BB7215" w:rsidP="009747DB">
            <w:pPr>
              <w:ind w:right="80" w:firstLine="0"/>
              <w:jc w:val="center"/>
              <w:rPr>
                <w:bCs/>
                <w:sz w:val="20"/>
                <w:szCs w:val="20"/>
              </w:rPr>
            </w:pPr>
            <w:r w:rsidRPr="00D413BC">
              <w:rPr>
                <w:bCs/>
                <w:sz w:val="20"/>
                <w:szCs w:val="20"/>
              </w:rPr>
              <w:t>Значения признака заявителя</w:t>
            </w:r>
          </w:p>
        </w:tc>
      </w:tr>
      <w:tr w:rsidR="00BB7215" w:rsidRPr="005D0A00" w:rsidTr="009747DB">
        <w:tc>
          <w:tcPr>
            <w:tcW w:w="9560" w:type="dxa"/>
            <w:gridSpan w:val="3"/>
            <w:tcBorders>
              <w:top w:val="single" w:sz="4" w:space="0" w:color="auto"/>
              <w:left w:val="single" w:sz="4" w:space="0" w:color="auto"/>
              <w:bottom w:val="single" w:sz="4" w:space="0" w:color="auto"/>
              <w:right w:val="single" w:sz="4" w:space="0" w:color="auto"/>
            </w:tcBorders>
            <w:vAlign w:val="center"/>
            <w:hideMark/>
          </w:tcPr>
          <w:p w:rsidR="00BB7215" w:rsidRPr="00D413BC" w:rsidRDefault="00BB7215" w:rsidP="00BB7215">
            <w:pPr>
              <w:ind w:firstLine="0"/>
              <w:jc w:val="center"/>
              <w:rPr>
                <w:rFonts w:eastAsia="TimesNewRomanPS-BoldMT"/>
                <w:sz w:val="20"/>
                <w:szCs w:val="20"/>
              </w:rPr>
            </w:pPr>
            <w:r w:rsidRPr="00D413BC">
              <w:rPr>
                <w:rFonts w:eastAsia="TimesNewRomanPS-BoldMT"/>
                <w:sz w:val="20"/>
                <w:szCs w:val="20"/>
              </w:rPr>
              <w:t>Принятие решения о предоставлении разрешения на условно разрешенный вид использования земельного участка или объекта капитального строительства, если условно разрешенный вид использования земельного участка или объекта капитального строительства не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лица, индивидуального предпринимателя, юридического лица, заинтересованного в предоставлении разрешения на условно разрешенный вид использования.</w:t>
            </w:r>
          </w:p>
          <w:p w:rsidR="00BB7215" w:rsidRPr="00D413BC" w:rsidRDefault="00BB7215" w:rsidP="00BB7215">
            <w:pPr>
              <w:ind w:firstLine="0"/>
              <w:jc w:val="center"/>
              <w:rPr>
                <w:rFonts w:eastAsia="TimesNewRomanPS-BoldMT"/>
                <w:sz w:val="20"/>
                <w:szCs w:val="20"/>
              </w:rPr>
            </w:pPr>
            <w:r w:rsidRPr="00D413BC">
              <w:rPr>
                <w:sz w:val="20"/>
                <w:szCs w:val="20"/>
              </w:rPr>
              <w:t xml:space="preserve"> </w:t>
            </w:r>
            <w:r w:rsidRPr="00D413BC">
              <w:rPr>
                <w:rFonts w:eastAsia="TimesNewRomanPS-BoldMT"/>
                <w:sz w:val="20"/>
                <w:szCs w:val="20"/>
              </w:rPr>
              <w:t>Принятие решения о предоставлении разрешения на условно разрешенный вид использования земельного участка или объекта капитального строительства,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лица, индивидуального предпринимателя, юридического лица, заинтересованного в предоставлении разрешения на условно разрешенный вид использования.</w:t>
            </w:r>
          </w:p>
        </w:tc>
      </w:tr>
      <w:tr w:rsidR="00BB7215" w:rsidRPr="005D0A00" w:rsidTr="009747DB">
        <w:tc>
          <w:tcPr>
            <w:tcW w:w="1555" w:type="dxa"/>
            <w:tcBorders>
              <w:top w:val="single" w:sz="4" w:space="0" w:color="auto"/>
              <w:left w:val="single" w:sz="4" w:space="0" w:color="auto"/>
              <w:bottom w:val="single" w:sz="4" w:space="0" w:color="auto"/>
              <w:right w:val="single" w:sz="4" w:space="0" w:color="auto"/>
            </w:tcBorders>
            <w:vAlign w:val="center"/>
          </w:tcPr>
          <w:p w:rsidR="00BB7215" w:rsidRPr="00D413BC" w:rsidRDefault="00BB7215" w:rsidP="009747DB">
            <w:pPr>
              <w:numPr>
                <w:ilvl w:val="0"/>
                <w:numId w:val="19"/>
              </w:numPr>
              <w:ind w:right="5"/>
              <w:contextualSpacing/>
              <w:jc w:val="center"/>
              <w:rPr>
                <w:sz w:val="20"/>
                <w:szCs w:val="20"/>
              </w:rPr>
            </w:pPr>
          </w:p>
        </w:tc>
        <w:tc>
          <w:tcPr>
            <w:tcW w:w="3185" w:type="dxa"/>
            <w:tcBorders>
              <w:top w:val="single" w:sz="4" w:space="0" w:color="auto"/>
              <w:left w:val="single" w:sz="4" w:space="0" w:color="auto"/>
              <w:bottom w:val="single" w:sz="4" w:space="0" w:color="auto"/>
              <w:right w:val="single" w:sz="4" w:space="0" w:color="auto"/>
            </w:tcBorders>
            <w:vAlign w:val="center"/>
          </w:tcPr>
          <w:p w:rsidR="00BB7215" w:rsidRPr="00D413BC" w:rsidRDefault="00BB7215" w:rsidP="009747DB">
            <w:pPr>
              <w:spacing w:after="160"/>
              <w:ind w:firstLine="1"/>
              <w:contextualSpacing/>
              <w:jc w:val="left"/>
              <w:rPr>
                <w:b/>
                <w:bCs/>
                <w:sz w:val="20"/>
                <w:szCs w:val="20"/>
              </w:rPr>
            </w:pPr>
            <w:r w:rsidRPr="00D413BC">
              <w:rPr>
                <w:noProof/>
                <w:sz w:val="20"/>
                <w:szCs w:val="20"/>
              </w:rPr>
              <w:t>Заявитель обращается лично или через представителя?</w:t>
            </w:r>
          </w:p>
        </w:tc>
        <w:tc>
          <w:tcPr>
            <w:tcW w:w="4820" w:type="dxa"/>
            <w:tcBorders>
              <w:top w:val="single" w:sz="4" w:space="0" w:color="auto"/>
              <w:left w:val="single" w:sz="4" w:space="0" w:color="auto"/>
              <w:bottom w:val="single" w:sz="4" w:space="0" w:color="auto"/>
              <w:right w:val="single" w:sz="4" w:space="0" w:color="auto"/>
            </w:tcBorders>
          </w:tcPr>
          <w:p w:rsidR="00BB7215" w:rsidRPr="00D413BC" w:rsidRDefault="00BB7215" w:rsidP="009747DB">
            <w:pPr>
              <w:ind w:right="80" w:firstLine="0"/>
              <w:jc w:val="left"/>
              <w:rPr>
                <w:sz w:val="20"/>
                <w:szCs w:val="20"/>
              </w:rPr>
            </w:pPr>
            <w:r w:rsidRPr="00D413BC">
              <w:rPr>
                <w:noProof/>
                <w:sz w:val="20"/>
                <w:szCs w:val="20"/>
              </w:rPr>
              <w:t>1</w:t>
            </w:r>
            <w:r w:rsidRPr="00D413BC">
              <w:rPr>
                <w:sz w:val="20"/>
                <w:szCs w:val="20"/>
              </w:rPr>
              <w:t xml:space="preserve">. </w:t>
            </w:r>
            <w:r w:rsidRPr="00D413BC">
              <w:rPr>
                <w:noProof/>
                <w:sz w:val="20"/>
                <w:szCs w:val="20"/>
              </w:rPr>
              <w:t>Заявитель</w:t>
            </w:r>
            <w:r w:rsidRPr="00D413BC">
              <w:rPr>
                <w:sz w:val="20"/>
                <w:szCs w:val="20"/>
              </w:rPr>
              <w:t>.</w:t>
            </w:r>
          </w:p>
          <w:p w:rsidR="00BB7215" w:rsidRPr="00D413BC" w:rsidRDefault="00BB7215" w:rsidP="009747DB">
            <w:pPr>
              <w:ind w:right="80" w:firstLine="0"/>
              <w:jc w:val="left"/>
              <w:rPr>
                <w:sz w:val="20"/>
                <w:szCs w:val="20"/>
              </w:rPr>
            </w:pPr>
            <w:r w:rsidRPr="00D413BC">
              <w:rPr>
                <w:noProof/>
                <w:sz w:val="20"/>
                <w:szCs w:val="20"/>
              </w:rPr>
              <w:t>2</w:t>
            </w:r>
            <w:r w:rsidRPr="00D413BC">
              <w:rPr>
                <w:sz w:val="20"/>
                <w:szCs w:val="20"/>
              </w:rPr>
              <w:t xml:space="preserve">. </w:t>
            </w:r>
            <w:r w:rsidRPr="00D413BC">
              <w:rPr>
                <w:noProof/>
                <w:sz w:val="20"/>
                <w:szCs w:val="20"/>
              </w:rPr>
              <w:t>Уполномоченный представитель.</w:t>
            </w:r>
          </w:p>
        </w:tc>
      </w:tr>
      <w:tr w:rsidR="00BB7215" w:rsidRPr="005D0A00" w:rsidTr="009747DB">
        <w:tc>
          <w:tcPr>
            <w:tcW w:w="1555" w:type="dxa"/>
            <w:tcBorders>
              <w:top w:val="single" w:sz="4" w:space="0" w:color="auto"/>
              <w:left w:val="single" w:sz="4" w:space="0" w:color="auto"/>
              <w:bottom w:val="single" w:sz="4" w:space="0" w:color="auto"/>
              <w:right w:val="single" w:sz="4" w:space="0" w:color="auto"/>
            </w:tcBorders>
            <w:vAlign w:val="center"/>
          </w:tcPr>
          <w:p w:rsidR="00BB7215" w:rsidRPr="00D413BC" w:rsidRDefault="00BB7215" w:rsidP="009747DB">
            <w:pPr>
              <w:numPr>
                <w:ilvl w:val="0"/>
                <w:numId w:val="19"/>
              </w:numPr>
              <w:ind w:right="5"/>
              <w:contextualSpacing/>
              <w:jc w:val="center"/>
              <w:rPr>
                <w:sz w:val="20"/>
                <w:szCs w:val="20"/>
              </w:rPr>
            </w:pPr>
          </w:p>
        </w:tc>
        <w:tc>
          <w:tcPr>
            <w:tcW w:w="3185" w:type="dxa"/>
            <w:tcBorders>
              <w:top w:val="single" w:sz="4" w:space="0" w:color="auto"/>
              <w:left w:val="single" w:sz="4" w:space="0" w:color="auto"/>
              <w:bottom w:val="single" w:sz="4" w:space="0" w:color="auto"/>
              <w:right w:val="single" w:sz="4" w:space="0" w:color="auto"/>
            </w:tcBorders>
            <w:vAlign w:val="center"/>
          </w:tcPr>
          <w:p w:rsidR="00BB7215" w:rsidRPr="00D413BC" w:rsidRDefault="00BB7215" w:rsidP="009747DB">
            <w:pPr>
              <w:spacing w:after="160"/>
              <w:ind w:firstLine="1"/>
              <w:contextualSpacing/>
              <w:jc w:val="left"/>
              <w:rPr>
                <w:b/>
                <w:bCs/>
                <w:sz w:val="20"/>
                <w:szCs w:val="20"/>
              </w:rPr>
            </w:pPr>
            <w:r w:rsidRPr="00D413BC">
              <w:rPr>
                <w:noProof/>
                <w:sz w:val="20"/>
                <w:szCs w:val="20"/>
              </w:rPr>
              <w:t>Категория заявителя</w:t>
            </w:r>
          </w:p>
        </w:tc>
        <w:tc>
          <w:tcPr>
            <w:tcW w:w="4820" w:type="dxa"/>
            <w:tcBorders>
              <w:top w:val="single" w:sz="4" w:space="0" w:color="auto"/>
              <w:left w:val="single" w:sz="4" w:space="0" w:color="auto"/>
              <w:bottom w:val="single" w:sz="4" w:space="0" w:color="auto"/>
              <w:right w:val="single" w:sz="4" w:space="0" w:color="auto"/>
            </w:tcBorders>
          </w:tcPr>
          <w:p w:rsidR="00BB7215" w:rsidRPr="00D413BC" w:rsidRDefault="00BB7215" w:rsidP="009747DB">
            <w:pPr>
              <w:ind w:right="80" w:firstLine="0"/>
              <w:jc w:val="left"/>
              <w:rPr>
                <w:sz w:val="20"/>
                <w:szCs w:val="20"/>
              </w:rPr>
            </w:pPr>
            <w:r w:rsidRPr="00D413BC">
              <w:rPr>
                <w:noProof/>
                <w:sz w:val="20"/>
                <w:szCs w:val="20"/>
              </w:rPr>
              <w:t>1</w:t>
            </w:r>
            <w:r w:rsidRPr="00D413BC">
              <w:rPr>
                <w:sz w:val="20"/>
                <w:szCs w:val="20"/>
              </w:rPr>
              <w:t xml:space="preserve">. </w:t>
            </w:r>
            <w:r w:rsidRPr="00D413BC">
              <w:rPr>
                <w:noProof/>
                <w:sz w:val="20"/>
                <w:szCs w:val="20"/>
              </w:rPr>
              <w:t xml:space="preserve">Физическое лицо. </w:t>
            </w:r>
          </w:p>
          <w:p w:rsidR="00BB7215" w:rsidRPr="00D413BC" w:rsidRDefault="00BB7215" w:rsidP="009747DB">
            <w:pPr>
              <w:ind w:right="80" w:firstLine="0"/>
              <w:jc w:val="left"/>
              <w:rPr>
                <w:sz w:val="20"/>
                <w:szCs w:val="20"/>
              </w:rPr>
            </w:pPr>
            <w:r w:rsidRPr="00D413BC">
              <w:rPr>
                <w:noProof/>
                <w:sz w:val="20"/>
                <w:szCs w:val="20"/>
              </w:rPr>
              <w:t>2</w:t>
            </w:r>
            <w:r w:rsidRPr="00D413BC">
              <w:rPr>
                <w:sz w:val="20"/>
                <w:szCs w:val="20"/>
              </w:rPr>
              <w:t>.</w:t>
            </w:r>
            <w:r w:rsidRPr="00D413BC">
              <w:rPr>
                <w:noProof/>
                <w:sz w:val="20"/>
                <w:szCs w:val="20"/>
              </w:rPr>
              <w:t xml:space="preserve"> Юридическое лицо.</w:t>
            </w:r>
          </w:p>
          <w:p w:rsidR="00BB7215" w:rsidRPr="00D413BC" w:rsidRDefault="00BB7215" w:rsidP="009747DB">
            <w:pPr>
              <w:ind w:right="80" w:firstLine="0"/>
              <w:jc w:val="left"/>
              <w:rPr>
                <w:sz w:val="20"/>
                <w:szCs w:val="20"/>
              </w:rPr>
            </w:pPr>
            <w:r w:rsidRPr="00D413BC">
              <w:rPr>
                <w:noProof/>
                <w:sz w:val="20"/>
                <w:szCs w:val="20"/>
              </w:rPr>
              <w:t>3</w:t>
            </w:r>
            <w:r w:rsidRPr="00D413BC">
              <w:rPr>
                <w:sz w:val="20"/>
                <w:szCs w:val="20"/>
              </w:rPr>
              <w:t xml:space="preserve">. </w:t>
            </w:r>
            <w:r w:rsidRPr="00D413BC">
              <w:rPr>
                <w:noProof/>
                <w:sz w:val="20"/>
                <w:szCs w:val="20"/>
              </w:rPr>
              <w:t>Индивидуальный предприниматель</w:t>
            </w:r>
            <w:r w:rsidRPr="00D413BC">
              <w:rPr>
                <w:sz w:val="20"/>
                <w:szCs w:val="20"/>
              </w:rPr>
              <w:t>.</w:t>
            </w:r>
          </w:p>
        </w:tc>
      </w:tr>
      <w:tr w:rsidR="00BB7215" w:rsidRPr="005D0A00" w:rsidTr="009747DB">
        <w:tc>
          <w:tcPr>
            <w:tcW w:w="1555" w:type="dxa"/>
            <w:tcBorders>
              <w:top w:val="single" w:sz="4" w:space="0" w:color="auto"/>
              <w:left w:val="single" w:sz="4" w:space="0" w:color="auto"/>
              <w:bottom w:val="single" w:sz="4" w:space="0" w:color="auto"/>
              <w:right w:val="single" w:sz="4" w:space="0" w:color="auto"/>
            </w:tcBorders>
            <w:vAlign w:val="center"/>
          </w:tcPr>
          <w:p w:rsidR="00BB7215" w:rsidRPr="00D413BC" w:rsidRDefault="00BB7215" w:rsidP="009747DB">
            <w:pPr>
              <w:numPr>
                <w:ilvl w:val="0"/>
                <w:numId w:val="19"/>
              </w:numPr>
              <w:ind w:right="5"/>
              <w:contextualSpacing/>
              <w:jc w:val="center"/>
              <w:rPr>
                <w:sz w:val="20"/>
                <w:szCs w:val="20"/>
              </w:rPr>
            </w:pPr>
          </w:p>
        </w:tc>
        <w:tc>
          <w:tcPr>
            <w:tcW w:w="3185" w:type="dxa"/>
            <w:tcBorders>
              <w:top w:val="single" w:sz="4" w:space="0" w:color="auto"/>
              <w:left w:val="single" w:sz="4" w:space="0" w:color="auto"/>
              <w:bottom w:val="single" w:sz="4" w:space="0" w:color="auto"/>
              <w:right w:val="single" w:sz="4" w:space="0" w:color="auto"/>
            </w:tcBorders>
            <w:vAlign w:val="center"/>
          </w:tcPr>
          <w:p w:rsidR="00BB7215" w:rsidRPr="00D413BC" w:rsidRDefault="00BB7215" w:rsidP="009747DB">
            <w:pPr>
              <w:spacing w:after="160"/>
              <w:ind w:firstLine="1"/>
              <w:contextualSpacing/>
              <w:jc w:val="left"/>
              <w:rPr>
                <w:b/>
                <w:bCs/>
                <w:sz w:val="20"/>
                <w:szCs w:val="20"/>
              </w:rPr>
            </w:pPr>
            <w:r w:rsidRPr="00D413BC">
              <w:rPr>
                <w:noProof/>
                <w:sz w:val="20"/>
                <w:szCs w:val="20"/>
              </w:rPr>
              <w:t>Категория представителя</w:t>
            </w:r>
          </w:p>
        </w:tc>
        <w:tc>
          <w:tcPr>
            <w:tcW w:w="4820" w:type="dxa"/>
            <w:tcBorders>
              <w:top w:val="single" w:sz="4" w:space="0" w:color="auto"/>
              <w:left w:val="single" w:sz="4" w:space="0" w:color="auto"/>
              <w:bottom w:val="single" w:sz="4" w:space="0" w:color="auto"/>
              <w:right w:val="single" w:sz="4" w:space="0" w:color="auto"/>
            </w:tcBorders>
          </w:tcPr>
          <w:p w:rsidR="00BB7215" w:rsidRPr="00D413BC" w:rsidRDefault="00BB7215" w:rsidP="009747DB">
            <w:pPr>
              <w:ind w:right="80" w:firstLine="0"/>
              <w:jc w:val="left"/>
              <w:rPr>
                <w:sz w:val="20"/>
                <w:szCs w:val="20"/>
              </w:rPr>
            </w:pPr>
            <w:r w:rsidRPr="00D413BC">
              <w:rPr>
                <w:noProof/>
                <w:sz w:val="20"/>
                <w:szCs w:val="20"/>
              </w:rPr>
              <w:t>1</w:t>
            </w:r>
            <w:r w:rsidRPr="00D413BC">
              <w:rPr>
                <w:sz w:val="20"/>
                <w:szCs w:val="20"/>
              </w:rPr>
              <w:t xml:space="preserve">. </w:t>
            </w:r>
            <w:r w:rsidRPr="00D413BC">
              <w:rPr>
                <w:noProof/>
                <w:sz w:val="20"/>
                <w:szCs w:val="20"/>
              </w:rPr>
              <w:t>Физическое лицо</w:t>
            </w:r>
            <w:r w:rsidRPr="00D413BC">
              <w:rPr>
                <w:sz w:val="20"/>
                <w:szCs w:val="20"/>
              </w:rPr>
              <w:t>.</w:t>
            </w:r>
          </w:p>
          <w:p w:rsidR="00BB7215" w:rsidRPr="00D413BC" w:rsidRDefault="00BB7215" w:rsidP="009747DB">
            <w:pPr>
              <w:ind w:right="80" w:firstLine="0"/>
              <w:jc w:val="left"/>
              <w:rPr>
                <w:sz w:val="20"/>
                <w:szCs w:val="20"/>
              </w:rPr>
            </w:pPr>
            <w:r w:rsidRPr="00D413BC">
              <w:rPr>
                <w:noProof/>
                <w:sz w:val="20"/>
                <w:szCs w:val="20"/>
              </w:rPr>
              <w:t>2</w:t>
            </w:r>
            <w:r w:rsidRPr="00D413BC">
              <w:rPr>
                <w:sz w:val="20"/>
                <w:szCs w:val="20"/>
              </w:rPr>
              <w:t xml:space="preserve">. </w:t>
            </w:r>
            <w:r w:rsidRPr="00D413BC">
              <w:rPr>
                <w:noProof/>
                <w:sz w:val="20"/>
                <w:szCs w:val="20"/>
              </w:rPr>
              <w:t>Юридическое лицо</w:t>
            </w:r>
            <w:r w:rsidRPr="00D413BC">
              <w:rPr>
                <w:sz w:val="20"/>
                <w:szCs w:val="20"/>
              </w:rPr>
              <w:t>.</w:t>
            </w:r>
          </w:p>
          <w:p w:rsidR="00BB7215" w:rsidRPr="00D413BC" w:rsidRDefault="00BB7215" w:rsidP="009747DB">
            <w:pPr>
              <w:ind w:right="80" w:firstLine="0"/>
              <w:jc w:val="left"/>
              <w:rPr>
                <w:sz w:val="20"/>
                <w:szCs w:val="20"/>
              </w:rPr>
            </w:pPr>
            <w:r w:rsidRPr="00D413BC">
              <w:rPr>
                <w:noProof/>
                <w:sz w:val="20"/>
                <w:szCs w:val="20"/>
              </w:rPr>
              <w:t>3</w:t>
            </w:r>
            <w:r w:rsidRPr="00D413BC">
              <w:rPr>
                <w:sz w:val="20"/>
                <w:szCs w:val="20"/>
              </w:rPr>
              <w:t xml:space="preserve">. </w:t>
            </w:r>
            <w:r w:rsidRPr="00D413BC">
              <w:rPr>
                <w:noProof/>
                <w:sz w:val="20"/>
                <w:szCs w:val="20"/>
              </w:rPr>
              <w:t>Индивидуальный предприниматель.</w:t>
            </w:r>
          </w:p>
        </w:tc>
      </w:tr>
      <w:tr w:rsidR="00BB7215" w:rsidRPr="005D0A00" w:rsidTr="009747DB">
        <w:tc>
          <w:tcPr>
            <w:tcW w:w="1555" w:type="dxa"/>
            <w:tcBorders>
              <w:top w:val="single" w:sz="4" w:space="0" w:color="auto"/>
              <w:left w:val="single" w:sz="4" w:space="0" w:color="auto"/>
              <w:bottom w:val="single" w:sz="4" w:space="0" w:color="auto"/>
              <w:right w:val="single" w:sz="4" w:space="0" w:color="auto"/>
            </w:tcBorders>
            <w:vAlign w:val="center"/>
          </w:tcPr>
          <w:p w:rsidR="00BB7215" w:rsidRPr="00D413BC" w:rsidRDefault="00BB7215" w:rsidP="009747DB">
            <w:pPr>
              <w:numPr>
                <w:ilvl w:val="0"/>
                <w:numId w:val="19"/>
              </w:numPr>
              <w:ind w:right="5"/>
              <w:contextualSpacing/>
              <w:jc w:val="center"/>
              <w:rPr>
                <w:sz w:val="20"/>
                <w:szCs w:val="20"/>
              </w:rPr>
            </w:pPr>
          </w:p>
        </w:tc>
        <w:tc>
          <w:tcPr>
            <w:tcW w:w="3185" w:type="dxa"/>
            <w:tcBorders>
              <w:top w:val="single" w:sz="4" w:space="0" w:color="auto"/>
              <w:left w:val="single" w:sz="4" w:space="0" w:color="auto"/>
              <w:bottom w:val="single" w:sz="4" w:space="0" w:color="auto"/>
              <w:right w:val="single" w:sz="4" w:space="0" w:color="auto"/>
            </w:tcBorders>
            <w:vAlign w:val="center"/>
          </w:tcPr>
          <w:p w:rsidR="00BB7215" w:rsidRPr="00D413BC" w:rsidRDefault="00BB7215" w:rsidP="009747DB">
            <w:pPr>
              <w:spacing w:after="160"/>
              <w:ind w:firstLine="1"/>
              <w:contextualSpacing/>
              <w:jc w:val="left"/>
              <w:rPr>
                <w:noProof/>
                <w:sz w:val="20"/>
                <w:szCs w:val="20"/>
              </w:rPr>
            </w:pPr>
            <w:r w:rsidRPr="00D413BC">
              <w:rPr>
                <w:noProof/>
                <w:sz w:val="20"/>
                <w:szCs w:val="20"/>
              </w:rPr>
              <w:t>Право заявителя на земельный участок зарегистрировано в ЕГРН?</w:t>
            </w:r>
          </w:p>
        </w:tc>
        <w:tc>
          <w:tcPr>
            <w:tcW w:w="4820" w:type="dxa"/>
            <w:tcBorders>
              <w:top w:val="single" w:sz="4" w:space="0" w:color="auto"/>
              <w:left w:val="single" w:sz="4" w:space="0" w:color="auto"/>
              <w:bottom w:val="single" w:sz="4" w:space="0" w:color="auto"/>
              <w:right w:val="single" w:sz="4" w:space="0" w:color="auto"/>
            </w:tcBorders>
          </w:tcPr>
          <w:p w:rsidR="00BB7215" w:rsidRPr="00D413BC" w:rsidRDefault="00BB7215" w:rsidP="009747DB">
            <w:pPr>
              <w:spacing w:after="160"/>
              <w:ind w:firstLine="1"/>
              <w:contextualSpacing/>
              <w:jc w:val="left"/>
              <w:rPr>
                <w:noProof/>
                <w:sz w:val="20"/>
                <w:szCs w:val="20"/>
              </w:rPr>
            </w:pPr>
            <w:r w:rsidRPr="00D413BC">
              <w:rPr>
                <w:noProof/>
                <w:sz w:val="20"/>
                <w:szCs w:val="20"/>
              </w:rPr>
              <w:t>1. Право зарегистрировано в ЕГРН.</w:t>
            </w:r>
          </w:p>
          <w:p w:rsidR="00BB7215" w:rsidRPr="00D413BC" w:rsidRDefault="00BB7215" w:rsidP="009747DB">
            <w:pPr>
              <w:ind w:right="80" w:firstLine="0"/>
              <w:jc w:val="left"/>
              <w:rPr>
                <w:noProof/>
                <w:sz w:val="20"/>
                <w:szCs w:val="20"/>
              </w:rPr>
            </w:pPr>
            <w:r w:rsidRPr="00D413BC">
              <w:rPr>
                <w:noProof/>
                <w:sz w:val="20"/>
                <w:szCs w:val="20"/>
              </w:rPr>
              <w:t>2. Право не зарегистрировано в ЕГРН.</w:t>
            </w:r>
          </w:p>
        </w:tc>
      </w:tr>
      <w:tr w:rsidR="00BB7215" w:rsidRPr="005D0A00" w:rsidTr="009747DB">
        <w:tc>
          <w:tcPr>
            <w:tcW w:w="1555" w:type="dxa"/>
            <w:tcBorders>
              <w:top w:val="single" w:sz="4" w:space="0" w:color="auto"/>
              <w:left w:val="single" w:sz="4" w:space="0" w:color="auto"/>
              <w:bottom w:val="single" w:sz="4" w:space="0" w:color="auto"/>
              <w:right w:val="single" w:sz="4" w:space="0" w:color="auto"/>
            </w:tcBorders>
            <w:vAlign w:val="center"/>
          </w:tcPr>
          <w:p w:rsidR="00BB7215" w:rsidRPr="00D413BC" w:rsidRDefault="00BB7215" w:rsidP="009747DB">
            <w:pPr>
              <w:numPr>
                <w:ilvl w:val="0"/>
                <w:numId w:val="19"/>
              </w:numPr>
              <w:ind w:right="5"/>
              <w:contextualSpacing/>
              <w:jc w:val="center"/>
              <w:rPr>
                <w:sz w:val="20"/>
                <w:szCs w:val="20"/>
              </w:rPr>
            </w:pPr>
          </w:p>
        </w:tc>
        <w:tc>
          <w:tcPr>
            <w:tcW w:w="3185" w:type="dxa"/>
            <w:tcBorders>
              <w:top w:val="single" w:sz="4" w:space="0" w:color="auto"/>
              <w:left w:val="single" w:sz="4" w:space="0" w:color="auto"/>
              <w:bottom w:val="single" w:sz="4" w:space="0" w:color="auto"/>
              <w:right w:val="single" w:sz="4" w:space="0" w:color="auto"/>
            </w:tcBorders>
            <w:vAlign w:val="center"/>
          </w:tcPr>
          <w:p w:rsidR="00BB7215" w:rsidRPr="00D413BC" w:rsidRDefault="00BB7215" w:rsidP="009747DB">
            <w:pPr>
              <w:spacing w:after="160"/>
              <w:ind w:firstLine="1"/>
              <w:contextualSpacing/>
              <w:jc w:val="left"/>
              <w:rPr>
                <w:noProof/>
                <w:sz w:val="20"/>
                <w:szCs w:val="20"/>
              </w:rPr>
            </w:pPr>
            <w:r w:rsidRPr="00D413BC">
              <w:rPr>
                <w:noProof/>
                <w:sz w:val="20"/>
                <w:szCs w:val="20"/>
              </w:rPr>
              <w:t>Сколько правообладателей у</w:t>
            </w:r>
          </w:p>
          <w:p w:rsidR="00BB7215" w:rsidRPr="00D413BC" w:rsidRDefault="00BB7215" w:rsidP="009747DB">
            <w:pPr>
              <w:spacing w:after="160"/>
              <w:ind w:firstLine="1"/>
              <w:contextualSpacing/>
              <w:jc w:val="left"/>
              <w:rPr>
                <w:noProof/>
                <w:sz w:val="20"/>
                <w:szCs w:val="20"/>
              </w:rPr>
            </w:pPr>
            <w:r w:rsidRPr="00D413BC">
              <w:rPr>
                <w:noProof/>
                <w:sz w:val="20"/>
                <w:szCs w:val="20"/>
              </w:rPr>
              <w:t>земельного участка?</w:t>
            </w:r>
          </w:p>
        </w:tc>
        <w:tc>
          <w:tcPr>
            <w:tcW w:w="4820" w:type="dxa"/>
            <w:tcBorders>
              <w:top w:val="single" w:sz="4" w:space="0" w:color="auto"/>
              <w:left w:val="single" w:sz="4" w:space="0" w:color="auto"/>
              <w:bottom w:val="single" w:sz="4" w:space="0" w:color="auto"/>
              <w:right w:val="single" w:sz="4" w:space="0" w:color="auto"/>
            </w:tcBorders>
          </w:tcPr>
          <w:p w:rsidR="00BB7215" w:rsidRPr="00D413BC" w:rsidRDefault="00BB7215" w:rsidP="009747DB">
            <w:pPr>
              <w:spacing w:after="160"/>
              <w:ind w:firstLine="1"/>
              <w:contextualSpacing/>
              <w:jc w:val="left"/>
              <w:rPr>
                <w:noProof/>
                <w:sz w:val="20"/>
                <w:szCs w:val="20"/>
              </w:rPr>
            </w:pPr>
            <w:r w:rsidRPr="00D413BC">
              <w:rPr>
                <w:noProof/>
                <w:sz w:val="20"/>
                <w:szCs w:val="20"/>
              </w:rPr>
              <w:t>1. Один.</w:t>
            </w:r>
          </w:p>
          <w:p w:rsidR="00BB7215" w:rsidRPr="00D413BC" w:rsidRDefault="00BB7215" w:rsidP="009747DB">
            <w:pPr>
              <w:spacing w:after="160"/>
              <w:ind w:firstLine="1"/>
              <w:contextualSpacing/>
              <w:jc w:val="left"/>
              <w:rPr>
                <w:noProof/>
                <w:sz w:val="20"/>
                <w:szCs w:val="20"/>
              </w:rPr>
            </w:pPr>
            <w:r w:rsidRPr="00D413BC">
              <w:rPr>
                <w:noProof/>
                <w:sz w:val="20"/>
                <w:szCs w:val="20"/>
              </w:rPr>
              <w:t>2. Более одного.</w:t>
            </w:r>
          </w:p>
        </w:tc>
      </w:tr>
      <w:tr w:rsidR="00BB7215" w:rsidRPr="005D0A00" w:rsidTr="009747DB">
        <w:tc>
          <w:tcPr>
            <w:tcW w:w="1555" w:type="dxa"/>
            <w:tcBorders>
              <w:top w:val="single" w:sz="4" w:space="0" w:color="auto"/>
              <w:left w:val="single" w:sz="4" w:space="0" w:color="auto"/>
              <w:bottom w:val="single" w:sz="4" w:space="0" w:color="auto"/>
              <w:right w:val="single" w:sz="4" w:space="0" w:color="auto"/>
            </w:tcBorders>
            <w:vAlign w:val="center"/>
          </w:tcPr>
          <w:p w:rsidR="00BB7215" w:rsidRPr="00D413BC" w:rsidRDefault="00BB7215" w:rsidP="009747DB">
            <w:pPr>
              <w:numPr>
                <w:ilvl w:val="0"/>
                <w:numId w:val="19"/>
              </w:numPr>
              <w:ind w:right="5"/>
              <w:contextualSpacing/>
              <w:jc w:val="center"/>
              <w:rPr>
                <w:sz w:val="20"/>
                <w:szCs w:val="20"/>
              </w:rPr>
            </w:pPr>
          </w:p>
        </w:tc>
        <w:tc>
          <w:tcPr>
            <w:tcW w:w="3185" w:type="dxa"/>
            <w:tcBorders>
              <w:top w:val="single" w:sz="4" w:space="0" w:color="auto"/>
              <w:left w:val="single" w:sz="4" w:space="0" w:color="auto"/>
              <w:bottom w:val="single" w:sz="4" w:space="0" w:color="auto"/>
              <w:right w:val="single" w:sz="4" w:space="0" w:color="auto"/>
            </w:tcBorders>
            <w:vAlign w:val="center"/>
          </w:tcPr>
          <w:p w:rsidR="00BB7215" w:rsidRPr="00D413BC" w:rsidRDefault="00BB7215" w:rsidP="009747DB">
            <w:pPr>
              <w:spacing w:after="160"/>
              <w:ind w:firstLine="1"/>
              <w:contextualSpacing/>
              <w:jc w:val="left"/>
              <w:rPr>
                <w:sz w:val="20"/>
                <w:szCs w:val="20"/>
              </w:rPr>
            </w:pPr>
            <w:r w:rsidRPr="00D413BC">
              <w:rPr>
                <w:sz w:val="20"/>
                <w:szCs w:val="20"/>
              </w:rPr>
              <w:t>Право на объект капитального строительства зарегистрировано в ЕГРН?</w:t>
            </w:r>
          </w:p>
        </w:tc>
        <w:tc>
          <w:tcPr>
            <w:tcW w:w="4820" w:type="dxa"/>
            <w:tcBorders>
              <w:top w:val="single" w:sz="4" w:space="0" w:color="auto"/>
              <w:left w:val="single" w:sz="4" w:space="0" w:color="auto"/>
              <w:bottom w:val="single" w:sz="4" w:space="0" w:color="auto"/>
              <w:right w:val="single" w:sz="4" w:space="0" w:color="auto"/>
            </w:tcBorders>
          </w:tcPr>
          <w:p w:rsidR="00BB7215" w:rsidRPr="00D413BC" w:rsidRDefault="00BB7215" w:rsidP="009747DB">
            <w:pPr>
              <w:spacing w:after="160"/>
              <w:ind w:firstLine="1"/>
              <w:contextualSpacing/>
              <w:jc w:val="left"/>
              <w:rPr>
                <w:noProof/>
                <w:sz w:val="20"/>
                <w:szCs w:val="20"/>
              </w:rPr>
            </w:pPr>
            <w:r w:rsidRPr="00D413BC">
              <w:rPr>
                <w:noProof/>
                <w:sz w:val="20"/>
                <w:szCs w:val="20"/>
              </w:rPr>
              <w:t>1. Право зарегистрировано в ЕГРН.</w:t>
            </w:r>
          </w:p>
          <w:p w:rsidR="00BB7215" w:rsidRPr="00D413BC" w:rsidRDefault="00BB7215" w:rsidP="009747DB">
            <w:pPr>
              <w:spacing w:after="160"/>
              <w:ind w:firstLine="1"/>
              <w:contextualSpacing/>
              <w:jc w:val="left"/>
              <w:rPr>
                <w:sz w:val="20"/>
                <w:szCs w:val="20"/>
              </w:rPr>
            </w:pPr>
            <w:r w:rsidRPr="00D413BC">
              <w:rPr>
                <w:noProof/>
                <w:sz w:val="20"/>
                <w:szCs w:val="20"/>
              </w:rPr>
              <w:t>2. Право не зарегистрировано в ЕГРН.</w:t>
            </w:r>
          </w:p>
        </w:tc>
      </w:tr>
      <w:tr w:rsidR="00BB7215" w:rsidRPr="005D0A00" w:rsidTr="009747DB">
        <w:tc>
          <w:tcPr>
            <w:tcW w:w="1555" w:type="dxa"/>
            <w:tcBorders>
              <w:top w:val="single" w:sz="4" w:space="0" w:color="auto"/>
              <w:left w:val="single" w:sz="4" w:space="0" w:color="auto"/>
              <w:bottom w:val="single" w:sz="4" w:space="0" w:color="auto"/>
              <w:right w:val="single" w:sz="4" w:space="0" w:color="auto"/>
            </w:tcBorders>
            <w:vAlign w:val="center"/>
          </w:tcPr>
          <w:p w:rsidR="00BB7215" w:rsidRPr="00D413BC" w:rsidRDefault="00BB7215" w:rsidP="009747DB">
            <w:pPr>
              <w:numPr>
                <w:ilvl w:val="0"/>
                <w:numId w:val="19"/>
              </w:numPr>
              <w:ind w:right="5"/>
              <w:contextualSpacing/>
              <w:jc w:val="center"/>
              <w:rPr>
                <w:sz w:val="20"/>
                <w:szCs w:val="20"/>
              </w:rPr>
            </w:pPr>
          </w:p>
        </w:tc>
        <w:tc>
          <w:tcPr>
            <w:tcW w:w="3185" w:type="dxa"/>
            <w:tcBorders>
              <w:top w:val="single" w:sz="4" w:space="0" w:color="auto"/>
              <w:left w:val="single" w:sz="4" w:space="0" w:color="auto"/>
              <w:bottom w:val="single" w:sz="4" w:space="0" w:color="auto"/>
              <w:right w:val="single" w:sz="4" w:space="0" w:color="auto"/>
            </w:tcBorders>
            <w:vAlign w:val="center"/>
          </w:tcPr>
          <w:p w:rsidR="00BB7215" w:rsidRPr="00D413BC" w:rsidRDefault="00BB7215" w:rsidP="009747DB">
            <w:pPr>
              <w:spacing w:after="160"/>
              <w:ind w:firstLine="1"/>
              <w:contextualSpacing/>
              <w:jc w:val="left"/>
              <w:rPr>
                <w:noProof/>
                <w:sz w:val="20"/>
                <w:szCs w:val="20"/>
              </w:rPr>
            </w:pPr>
            <w:r w:rsidRPr="00D413BC">
              <w:rPr>
                <w:noProof/>
                <w:sz w:val="20"/>
                <w:szCs w:val="20"/>
              </w:rPr>
              <w:t>Сколько правообладателей у</w:t>
            </w:r>
          </w:p>
          <w:p w:rsidR="00BB7215" w:rsidRPr="00D413BC" w:rsidRDefault="00BB7215" w:rsidP="009747DB">
            <w:pPr>
              <w:spacing w:after="160"/>
              <w:ind w:firstLine="1"/>
              <w:contextualSpacing/>
              <w:jc w:val="left"/>
              <w:rPr>
                <w:noProof/>
                <w:sz w:val="20"/>
                <w:szCs w:val="20"/>
              </w:rPr>
            </w:pPr>
            <w:r w:rsidRPr="00D413BC">
              <w:rPr>
                <w:sz w:val="20"/>
                <w:szCs w:val="20"/>
              </w:rPr>
              <w:t>объекта капитального строительства</w:t>
            </w:r>
            <w:r w:rsidRPr="00D413BC">
              <w:rPr>
                <w:noProof/>
                <w:sz w:val="20"/>
                <w:szCs w:val="20"/>
              </w:rPr>
              <w:t>?</w:t>
            </w:r>
          </w:p>
        </w:tc>
        <w:tc>
          <w:tcPr>
            <w:tcW w:w="4820" w:type="dxa"/>
            <w:tcBorders>
              <w:top w:val="single" w:sz="4" w:space="0" w:color="auto"/>
              <w:left w:val="single" w:sz="4" w:space="0" w:color="auto"/>
              <w:bottom w:val="single" w:sz="4" w:space="0" w:color="auto"/>
              <w:right w:val="single" w:sz="4" w:space="0" w:color="auto"/>
            </w:tcBorders>
          </w:tcPr>
          <w:p w:rsidR="00BB7215" w:rsidRPr="00D413BC" w:rsidRDefault="00BB7215" w:rsidP="009747DB">
            <w:pPr>
              <w:spacing w:after="160"/>
              <w:ind w:firstLine="1"/>
              <w:contextualSpacing/>
              <w:jc w:val="left"/>
              <w:rPr>
                <w:noProof/>
                <w:sz w:val="20"/>
                <w:szCs w:val="20"/>
              </w:rPr>
            </w:pPr>
            <w:r w:rsidRPr="00D413BC">
              <w:rPr>
                <w:noProof/>
                <w:sz w:val="20"/>
                <w:szCs w:val="20"/>
              </w:rPr>
              <w:t>1. Один.</w:t>
            </w:r>
          </w:p>
          <w:p w:rsidR="00BB7215" w:rsidRPr="00D413BC" w:rsidRDefault="00BB7215" w:rsidP="009747DB">
            <w:pPr>
              <w:spacing w:after="160"/>
              <w:ind w:firstLine="1"/>
              <w:contextualSpacing/>
              <w:jc w:val="left"/>
              <w:rPr>
                <w:noProof/>
                <w:sz w:val="20"/>
                <w:szCs w:val="20"/>
              </w:rPr>
            </w:pPr>
            <w:r w:rsidRPr="00D413BC">
              <w:rPr>
                <w:noProof/>
                <w:sz w:val="20"/>
                <w:szCs w:val="20"/>
              </w:rPr>
              <w:t>2. Более одного.</w:t>
            </w:r>
          </w:p>
        </w:tc>
      </w:tr>
      <w:tr w:rsidR="00BB7215" w:rsidRPr="005D0A00" w:rsidTr="009747DB">
        <w:tc>
          <w:tcPr>
            <w:tcW w:w="1555" w:type="dxa"/>
            <w:tcBorders>
              <w:top w:val="single" w:sz="4" w:space="0" w:color="auto"/>
              <w:left w:val="single" w:sz="4" w:space="0" w:color="auto"/>
              <w:bottom w:val="single" w:sz="4" w:space="0" w:color="auto"/>
              <w:right w:val="single" w:sz="4" w:space="0" w:color="auto"/>
            </w:tcBorders>
            <w:vAlign w:val="center"/>
          </w:tcPr>
          <w:p w:rsidR="00BB7215" w:rsidRPr="00D413BC" w:rsidRDefault="00BB7215" w:rsidP="009747DB">
            <w:pPr>
              <w:numPr>
                <w:ilvl w:val="0"/>
                <w:numId w:val="19"/>
              </w:numPr>
              <w:ind w:right="5"/>
              <w:contextualSpacing/>
              <w:jc w:val="center"/>
              <w:rPr>
                <w:sz w:val="20"/>
                <w:szCs w:val="20"/>
              </w:rPr>
            </w:pPr>
          </w:p>
        </w:tc>
        <w:tc>
          <w:tcPr>
            <w:tcW w:w="3185" w:type="dxa"/>
            <w:tcBorders>
              <w:top w:val="single" w:sz="4" w:space="0" w:color="auto"/>
              <w:left w:val="single" w:sz="4" w:space="0" w:color="auto"/>
              <w:bottom w:val="single" w:sz="4" w:space="0" w:color="auto"/>
              <w:right w:val="single" w:sz="4" w:space="0" w:color="auto"/>
            </w:tcBorders>
            <w:vAlign w:val="center"/>
          </w:tcPr>
          <w:p w:rsidR="00BB7215" w:rsidRPr="00D413BC" w:rsidRDefault="00BB7215" w:rsidP="009747DB">
            <w:pPr>
              <w:spacing w:after="160"/>
              <w:ind w:firstLine="1"/>
              <w:contextualSpacing/>
              <w:jc w:val="left"/>
              <w:rPr>
                <w:noProof/>
                <w:sz w:val="20"/>
                <w:szCs w:val="20"/>
              </w:rPr>
            </w:pPr>
            <w:r w:rsidRPr="00D413BC">
              <w:rPr>
                <w:sz w:val="20"/>
                <w:szCs w:val="20"/>
              </w:rPr>
              <w:t>Проводились ли общественные обсуждения или публичные слушания?</w:t>
            </w:r>
          </w:p>
        </w:tc>
        <w:tc>
          <w:tcPr>
            <w:tcW w:w="4820" w:type="dxa"/>
            <w:tcBorders>
              <w:top w:val="single" w:sz="4" w:space="0" w:color="auto"/>
              <w:left w:val="single" w:sz="4" w:space="0" w:color="auto"/>
              <w:bottom w:val="single" w:sz="4" w:space="0" w:color="auto"/>
              <w:right w:val="single" w:sz="4" w:space="0" w:color="auto"/>
            </w:tcBorders>
          </w:tcPr>
          <w:p w:rsidR="00BB7215" w:rsidRPr="00D413BC" w:rsidRDefault="00BB7215" w:rsidP="009747DB">
            <w:pPr>
              <w:spacing w:after="160"/>
              <w:ind w:firstLine="1"/>
              <w:contextualSpacing/>
              <w:jc w:val="left"/>
              <w:rPr>
                <w:noProof/>
                <w:sz w:val="20"/>
                <w:szCs w:val="20"/>
              </w:rPr>
            </w:pPr>
            <w:r w:rsidRPr="00D413BC">
              <w:rPr>
                <w:noProof/>
                <w:sz w:val="20"/>
                <w:szCs w:val="20"/>
              </w:rPr>
              <w:t>1. Проводились.</w:t>
            </w:r>
          </w:p>
          <w:p w:rsidR="00BB7215" w:rsidRPr="00D413BC" w:rsidRDefault="00BB7215" w:rsidP="009747DB">
            <w:pPr>
              <w:spacing w:after="160"/>
              <w:ind w:firstLine="1"/>
              <w:contextualSpacing/>
              <w:jc w:val="left"/>
              <w:rPr>
                <w:noProof/>
                <w:sz w:val="20"/>
                <w:szCs w:val="20"/>
              </w:rPr>
            </w:pPr>
            <w:r w:rsidRPr="00D413BC">
              <w:rPr>
                <w:noProof/>
                <w:sz w:val="20"/>
                <w:szCs w:val="20"/>
              </w:rPr>
              <w:t>2. Не проводились.</w:t>
            </w:r>
          </w:p>
        </w:tc>
      </w:tr>
      <w:tr w:rsidR="00BB7215" w:rsidRPr="005D0A00" w:rsidTr="009747DB">
        <w:tc>
          <w:tcPr>
            <w:tcW w:w="9560" w:type="dxa"/>
            <w:gridSpan w:val="3"/>
            <w:tcBorders>
              <w:top w:val="single" w:sz="4" w:space="0" w:color="auto"/>
              <w:left w:val="single" w:sz="4" w:space="0" w:color="auto"/>
              <w:bottom w:val="single" w:sz="4" w:space="0" w:color="auto"/>
              <w:right w:val="single" w:sz="4" w:space="0" w:color="auto"/>
            </w:tcBorders>
            <w:vAlign w:val="center"/>
          </w:tcPr>
          <w:p w:rsidR="00BB7215" w:rsidRPr="00D413BC" w:rsidRDefault="00BB7215" w:rsidP="00BB7215">
            <w:pPr>
              <w:ind w:firstLine="0"/>
              <w:jc w:val="center"/>
              <w:rPr>
                <w:rFonts w:eastAsia="TimesNewRomanPS-BoldMT"/>
                <w:sz w:val="20"/>
                <w:szCs w:val="20"/>
              </w:rPr>
            </w:pPr>
            <w:r w:rsidRPr="00D413BC">
              <w:rPr>
                <w:rFonts w:eastAsia="TimesNewRomanPS-BoldMT"/>
                <w:sz w:val="20"/>
                <w:szCs w:val="20"/>
              </w:rPr>
              <w:t>Выдача дубликата решения о предоставлении разрешения на условно разрешенный вид использования земельного участка или объекта капитального строительства либо решения об отказе в предоставлении разрешения на условно разрешенный вид использования земельного участка или объекта капитального строительства.</w:t>
            </w:r>
          </w:p>
          <w:p w:rsidR="00BB7215" w:rsidRPr="00D413BC" w:rsidRDefault="00BB7215" w:rsidP="00BB7215">
            <w:pPr>
              <w:ind w:right="80" w:firstLine="0"/>
              <w:jc w:val="center"/>
              <w:rPr>
                <w:sz w:val="20"/>
                <w:szCs w:val="20"/>
              </w:rPr>
            </w:pPr>
            <w:r w:rsidRPr="00D413BC">
              <w:rPr>
                <w:rFonts w:eastAsia="TimesNewRomanPS-BoldMT"/>
                <w:sz w:val="20"/>
                <w:szCs w:val="20"/>
              </w:rPr>
              <w:t>Исправление допущенных опечаток и (или) ошибок в решении о предоставлении разрешения на условно разрешенный вид использования земельного участка или объекта капитального строительства либо решении об отказе в предоставлении разрешения на условно разрешенный вид использования земельного участка или объекта капитального строительства.</w:t>
            </w:r>
          </w:p>
        </w:tc>
      </w:tr>
      <w:tr w:rsidR="00BB7215" w:rsidRPr="005D0A00" w:rsidTr="009747DB">
        <w:tc>
          <w:tcPr>
            <w:tcW w:w="1555" w:type="dxa"/>
            <w:tcBorders>
              <w:top w:val="single" w:sz="4" w:space="0" w:color="auto"/>
              <w:left w:val="single" w:sz="4" w:space="0" w:color="auto"/>
              <w:bottom w:val="single" w:sz="4" w:space="0" w:color="auto"/>
              <w:right w:val="single" w:sz="4" w:space="0" w:color="auto"/>
            </w:tcBorders>
            <w:vAlign w:val="center"/>
          </w:tcPr>
          <w:p w:rsidR="00BB7215" w:rsidRPr="00D413BC" w:rsidRDefault="00BB7215" w:rsidP="009747DB">
            <w:pPr>
              <w:numPr>
                <w:ilvl w:val="0"/>
                <w:numId w:val="20"/>
              </w:numPr>
              <w:contextualSpacing/>
              <w:jc w:val="center"/>
              <w:rPr>
                <w:sz w:val="20"/>
                <w:szCs w:val="20"/>
              </w:rPr>
            </w:pPr>
          </w:p>
        </w:tc>
        <w:tc>
          <w:tcPr>
            <w:tcW w:w="3185" w:type="dxa"/>
            <w:tcBorders>
              <w:top w:val="single" w:sz="4" w:space="0" w:color="auto"/>
              <w:left w:val="single" w:sz="4" w:space="0" w:color="auto"/>
              <w:bottom w:val="single" w:sz="4" w:space="0" w:color="auto"/>
              <w:right w:val="single" w:sz="4" w:space="0" w:color="auto"/>
            </w:tcBorders>
            <w:vAlign w:val="center"/>
          </w:tcPr>
          <w:p w:rsidR="00BB7215" w:rsidRPr="00D413BC" w:rsidRDefault="00BB7215" w:rsidP="009747DB">
            <w:pPr>
              <w:spacing w:after="160"/>
              <w:ind w:firstLine="1"/>
              <w:contextualSpacing/>
              <w:jc w:val="left"/>
              <w:rPr>
                <w:b/>
                <w:bCs/>
                <w:sz w:val="20"/>
                <w:szCs w:val="20"/>
              </w:rPr>
            </w:pPr>
            <w:r w:rsidRPr="00D413BC">
              <w:rPr>
                <w:noProof/>
                <w:sz w:val="20"/>
                <w:szCs w:val="20"/>
              </w:rPr>
              <w:t>Заявитель обращается лично или через представителя?</w:t>
            </w:r>
          </w:p>
        </w:tc>
        <w:tc>
          <w:tcPr>
            <w:tcW w:w="4820" w:type="dxa"/>
            <w:tcBorders>
              <w:top w:val="single" w:sz="4" w:space="0" w:color="auto"/>
              <w:left w:val="single" w:sz="4" w:space="0" w:color="auto"/>
              <w:bottom w:val="single" w:sz="4" w:space="0" w:color="auto"/>
              <w:right w:val="single" w:sz="4" w:space="0" w:color="auto"/>
            </w:tcBorders>
          </w:tcPr>
          <w:p w:rsidR="00BB7215" w:rsidRPr="00D413BC" w:rsidRDefault="00BB7215" w:rsidP="009747DB">
            <w:pPr>
              <w:ind w:right="80" w:firstLine="0"/>
              <w:jc w:val="left"/>
              <w:rPr>
                <w:sz w:val="20"/>
                <w:szCs w:val="20"/>
              </w:rPr>
            </w:pPr>
            <w:r w:rsidRPr="00D413BC">
              <w:rPr>
                <w:noProof/>
                <w:sz w:val="20"/>
                <w:szCs w:val="20"/>
              </w:rPr>
              <w:t>1</w:t>
            </w:r>
            <w:r w:rsidRPr="00D413BC">
              <w:rPr>
                <w:sz w:val="20"/>
                <w:szCs w:val="20"/>
              </w:rPr>
              <w:t xml:space="preserve">. </w:t>
            </w:r>
            <w:r w:rsidRPr="00D413BC">
              <w:rPr>
                <w:noProof/>
                <w:sz w:val="20"/>
                <w:szCs w:val="20"/>
              </w:rPr>
              <w:t>Заявитель</w:t>
            </w:r>
            <w:r w:rsidRPr="00D413BC">
              <w:rPr>
                <w:sz w:val="20"/>
                <w:szCs w:val="20"/>
              </w:rPr>
              <w:t>.</w:t>
            </w:r>
          </w:p>
          <w:p w:rsidR="00BB7215" w:rsidRPr="00D413BC" w:rsidRDefault="00BB7215" w:rsidP="009747DB">
            <w:pPr>
              <w:ind w:right="80" w:firstLine="0"/>
              <w:jc w:val="left"/>
              <w:rPr>
                <w:sz w:val="20"/>
                <w:szCs w:val="20"/>
              </w:rPr>
            </w:pPr>
            <w:r w:rsidRPr="00D413BC">
              <w:rPr>
                <w:noProof/>
                <w:sz w:val="20"/>
                <w:szCs w:val="20"/>
              </w:rPr>
              <w:t>2</w:t>
            </w:r>
            <w:r w:rsidRPr="00D413BC">
              <w:rPr>
                <w:sz w:val="20"/>
                <w:szCs w:val="20"/>
              </w:rPr>
              <w:t xml:space="preserve">. </w:t>
            </w:r>
            <w:r w:rsidRPr="00D413BC">
              <w:rPr>
                <w:noProof/>
                <w:sz w:val="20"/>
                <w:szCs w:val="20"/>
              </w:rPr>
              <w:t xml:space="preserve">Уполномоченный представитель. </w:t>
            </w:r>
          </w:p>
        </w:tc>
      </w:tr>
      <w:tr w:rsidR="00BB7215" w:rsidRPr="005D0A00" w:rsidTr="009747DB">
        <w:tc>
          <w:tcPr>
            <w:tcW w:w="1555" w:type="dxa"/>
            <w:tcBorders>
              <w:top w:val="single" w:sz="4" w:space="0" w:color="auto"/>
              <w:left w:val="single" w:sz="4" w:space="0" w:color="auto"/>
              <w:bottom w:val="single" w:sz="4" w:space="0" w:color="auto"/>
              <w:right w:val="single" w:sz="4" w:space="0" w:color="auto"/>
            </w:tcBorders>
            <w:vAlign w:val="center"/>
          </w:tcPr>
          <w:p w:rsidR="00BB7215" w:rsidRPr="00D413BC" w:rsidRDefault="00BB7215" w:rsidP="009747DB">
            <w:pPr>
              <w:numPr>
                <w:ilvl w:val="0"/>
                <w:numId w:val="20"/>
              </w:numPr>
              <w:contextualSpacing/>
              <w:jc w:val="center"/>
              <w:rPr>
                <w:sz w:val="20"/>
                <w:szCs w:val="20"/>
              </w:rPr>
            </w:pPr>
          </w:p>
        </w:tc>
        <w:tc>
          <w:tcPr>
            <w:tcW w:w="3185" w:type="dxa"/>
            <w:tcBorders>
              <w:top w:val="single" w:sz="4" w:space="0" w:color="auto"/>
              <w:left w:val="single" w:sz="4" w:space="0" w:color="auto"/>
              <w:bottom w:val="single" w:sz="4" w:space="0" w:color="auto"/>
              <w:right w:val="single" w:sz="4" w:space="0" w:color="auto"/>
            </w:tcBorders>
            <w:vAlign w:val="center"/>
          </w:tcPr>
          <w:p w:rsidR="00BB7215" w:rsidRPr="00D413BC" w:rsidRDefault="00BB7215" w:rsidP="009747DB">
            <w:pPr>
              <w:spacing w:after="160"/>
              <w:ind w:firstLine="1"/>
              <w:contextualSpacing/>
              <w:jc w:val="left"/>
              <w:rPr>
                <w:b/>
                <w:bCs/>
                <w:sz w:val="20"/>
                <w:szCs w:val="20"/>
              </w:rPr>
            </w:pPr>
            <w:r w:rsidRPr="00D413BC">
              <w:rPr>
                <w:noProof/>
                <w:sz w:val="20"/>
                <w:szCs w:val="20"/>
              </w:rPr>
              <w:t>Категория заявителя</w:t>
            </w:r>
          </w:p>
        </w:tc>
        <w:tc>
          <w:tcPr>
            <w:tcW w:w="4820" w:type="dxa"/>
            <w:tcBorders>
              <w:top w:val="single" w:sz="4" w:space="0" w:color="auto"/>
              <w:left w:val="single" w:sz="4" w:space="0" w:color="auto"/>
              <w:bottom w:val="single" w:sz="4" w:space="0" w:color="auto"/>
              <w:right w:val="single" w:sz="4" w:space="0" w:color="auto"/>
            </w:tcBorders>
          </w:tcPr>
          <w:p w:rsidR="00BB7215" w:rsidRPr="00D413BC" w:rsidRDefault="00BB7215" w:rsidP="009747DB">
            <w:pPr>
              <w:ind w:right="80" w:firstLine="0"/>
              <w:jc w:val="left"/>
              <w:rPr>
                <w:sz w:val="20"/>
                <w:szCs w:val="20"/>
              </w:rPr>
            </w:pPr>
            <w:r w:rsidRPr="00D413BC">
              <w:rPr>
                <w:noProof/>
                <w:sz w:val="20"/>
                <w:szCs w:val="20"/>
              </w:rPr>
              <w:t>1</w:t>
            </w:r>
            <w:r w:rsidRPr="00D413BC">
              <w:rPr>
                <w:sz w:val="20"/>
                <w:szCs w:val="20"/>
              </w:rPr>
              <w:t xml:space="preserve">. </w:t>
            </w:r>
            <w:r w:rsidRPr="00D413BC">
              <w:rPr>
                <w:noProof/>
                <w:sz w:val="20"/>
                <w:szCs w:val="20"/>
              </w:rPr>
              <w:t xml:space="preserve">Физическое лицо. </w:t>
            </w:r>
          </w:p>
          <w:p w:rsidR="00BB7215" w:rsidRPr="00D413BC" w:rsidRDefault="00BB7215" w:rsidP="009747DB">
            <w:pPr>
              <w:ind w:right="80" w:firstLine="0"/>
              <w:jc w:val="left"/>
              <w:rPr>
                <w:sz w:val="20"/>
                <w:szCs w:val="20"/>
              </w:rPr>
            </w:pPr>
            <w:r w:rsidRPr="00D413BC">
              <w:rPr>
                <w:noProof/>
                <w:sz w:val="20"/>
                <w:szCs w:val="20"/>
              </w:rPr>
              <w:t>2</w:t>
            </w:r>
            <w:r w:rsidRPr="00D413BC">
              <w:rPr>
                <w:sz w:val="20"/>
                <w:szCs w:val="20"/>
              </w:rPr>
              <w:t>.</w:t>
            </w:r>
            <w:r w:rsidRPr="00D413BC">
              <w:rPr>
                <w:noProof/>
                <w:sz w:val="20"/>
                <w:szCs w:val="20"/>
              </w:rPr>
              <w:t xml:space="preserve"> Юридическое лицо.</w:t>
            </w:r>
          </w:p>
          <w:p w:rsidR="00BB7215" w:rsidRPr="00D413BC" w:rsidRDefault="00BB7215" w:rsidP="009747DB">
            <w:pPr>
              <w:ind w:right="80" w:firstLine="0"/>
              <w:jc w:val="left"/>
              <w:rPr>
                <w:sz w:val="20"/>
                <w:szCs w:val="20"/>
              </w:rPr>
            </w:pPr>
            <w:r w:rsidRPr="00D413BC">
              <w:rPr>
                <w:noProof/>
                <w:sz w:val="20"/>
                <w:szCs w:val="20"/>
              </w:rPr>
              <w:t>3</w:t>
            </w:r>
            <w:r w:rsidRPr="00D413BC">
              <w:rPr>
                <w:sz w:val="20"/>
                <w:szCs w:val="20"/>
              </w:rPr>
              <w:t xml:space="preserve">. </w:t>
            </w:r>
            <w:r w:rsidRPr="00D413BC">
              <w:rPr>
                <w:noProof/>
                <w:sz w:val="20"/>
                <w:szCs w:val="20"/>
              </w:rPr>
              <w:t>Индивидуальный предприниматель</w:t>
            </w:r>
            <w:r w:rsidRPr="00D413BC">
              <w:rPr>
                <w:sz w:val="20"/>
                <w:szCs w:val="20"/>
              </w:rPr>
              <w:t>.</w:t>
            </w:r>
          </w:p>
        </w:tc>
      </w:tr>
      <w:tr w:rsidR="00BB7215" w:rsidRPr="005D0A00" w:rsidTr="009747DB">
        <w:tc>
          <w:tcPr>
            <w:tcW w:w="1555" w:type="dxa"/>
            <w:tcBorders>
              <w:top w:val="single" w:sz="4" w:space="0" w:color="auto"/>
              <w:left w:val="single" w:sz="4" w:space="0" w:color="auto"/>
              <w:bottom w:val="single" w:sz="4" w:space="0" w:color="auto"/>
              <w:right w:val="single" w:sz="4" w:space="0" w:color="auto"/>
            </w:tcBorders>
            <w:vAlign w:val="center"/>
          </w:tcPr>
          <w:p w:rsidR="00BB7215" w:rsidRPr="00D413BC" w:rsidRDefault="00BB7215" w:rsidP="009747DB">
            <w:pPr>
              <w:numPr>
                <w:ilvl w:val="0"/>
                <w:numId w:val="20"/>
              </w:numPr>
              <w:contextualSpacing/>
              <w:jc w:val="center"/>
              <w:rPr>
                <w:sz w:val="20"/>
                <w:szCs w:val="20"/>
              </w:rPr>
            </w:pPr>
          </w:p>
        </w:tc>
        <w:tc>
          <w:tcPr>
            <w:tcW w:w="3185" w:type="dxa"/>
            <w:tcBorders>
              <w:top w:val="single" w:sz="4" w:space="0" w:color="auto"/>
              <w:left w:val="single" w:sz="4" w:space="0" w:color="auto"/>
              <w:bottom w:val="single" w:sz="4" w:space="0" w:color="auto"/>
              <w:right w:val="single" w:sz="4" w:space="0" w:color="auto"/>
            </w:tcBorders>
            <w:vAlign w:val="center"/>
          </w:tcPr>
          <w:p w:rsidR="00BB7215" w:rsidRPr="00D413BC" w:rsidRDefault="00BB7215" w:rsidP="009747DB">
            <w:pPr>
              <w:spacing w:after="160"/>
              <w:ind w:firstLine="1"/>
              <w:contextualSpacing/>
              <w:jc w:val="left"/>
              <w:rPr>
                <w:b/>
                <w:bCs/>
                <w:sz w:val="20"/>
                <w:szCs w:val="20"/>
              </w:rPr>
            </w:pPr>
            <w:r w:rsidRPr="00D413BC">
              <w:rPr>
                <w:noProof/>
                <w:sz w:val="20"/>
                <w:szCs w:val="20"/>
              </w:rPr>
              <w:t>Категория представителя</w:t>
            </w:r>
          </w:p>
        </w:tc>
        <w:tc>
          <w:tcPr>
            <w:tcW w:w="4820" w:type="dxa"/>
            <w:tcBorders>
              <w:top w:val="single" w:sz="4" w:space="0" w:color="auto"/>
              <w:left w:val="single" w:sz="4" w:space="0" w:color="auto"/>
              <w:bottom w:val="single" w:sz="4" w:space="0" w:color="auto"/>
              <w:right w:val="single" w:sz="4" w:space="0" w:color="auto"/>
            </w:tcBorders>
          </w:tcPr>
          <w:p w:rsidR="00BB7215" w:rsidRPr="00D413BC" w:rsidRDefault="00BB7215" w:rsidP="009747DB">
            <w:pPr>
              <w:ind w:right="80" w:firstLine="0"/>
              <w:jc w:val="left"/>
              <w:rPr>
                <w:sz w:val="20"/>
                <w:szCs w:val="20"/>
              </w:rPr>
            </w:pPr>
            <w:r w:rsidRPr="00D413BC">
              <w:rPr>
                <w:noProof/>
                <w:sz w:val="20"/>
                <w:szCs w:val="20"/>
              </w:rPr>
              <w:t>1</w:t>
            </w:r>
            <w:r w:rsidRPr="00D413BC">
              <w:rPr>
                <w:sz w:val="20"/>
                <w:szCs w:val="20"/>
              </w:rPr>
              <w:t xml:space="preserve">. </w:t>
            </w:r>
            <w:r w:rsidRPr="00D413BC">
              <w:rPr>
                <w:noProof/>
                <w:sz w:val="20"/>
                <w:szCs w:val="20"/>
              </w:rPr>
              <w:t>Физическое лицо</w:t>
            </w:r>
            <w:r w:rsidRPr="00D413BC">
              <w:rPr>
                <w:sz w:val="20"/>
                <w:szCs w:val="20"/>
              </w:rPr>
              <w:t>.</w:t>
            </w:r>
          </w:p>
          <w:p w:rsidR="00BB7215" w:rsidRPr="00D413BC" w:rsidRDefault="00BB7215" w:rsidP="009747DB">
            <w:pPr>
              <w:ind w:right="80" w:firstLine="0"/>
              <w:jc w:val="left"/>
              <w:rPr>
                <w:sz w:val="20"/>
                <w:szCs w:val="20"/>
              </w:rPr>
            </w:pPr>
            <w:r w:rsidRPr="00D413BC">
              <w:rPr>
                <w:noProof/>
                <w:sz w:val="20"/>
                <w:szCs w:val="20"/>
              </w:rPr>
              <w:t>2</w:t>
            </w:r>
            <w:r w:rsidRPr="00D413BC">
              <w:rPr>
                <w:sz w:val="20"/>
                <w:szCs w:val="20"/>
              </w:rPr>
              <w:t xml:space="preserve">. </w:t>
            </w:r>
            <w:r w:rsidRPr="00D413BC">
              <w:rPr>
                <w:noProof/>
                <w:sz w:val="20"/>
                <w:szCs w:val="20"/>
              </w:rPr>
              <w:t>Юридическое лицо</w:t>
            </w:r>
            <w:r w:rsidRPr="00D413BC">
              <w:rPr>
                <w:sz w:val="20"/>
                <w:szCs w:val="20"/>
              </w:rPr>
              <w:t>.</w:t>
            </w:r>
          </w:p>
          <w:p w:rsidR="00BB7215" w:rsidRPr="00D413BC" w:rsidRDefault="00BB7215" w:rsidP="009747DB">
            <w:pPr>
              <w:ind w:right="80" w:firstLine="0"/>
              <w:jc w:val="left"/>
              <w:rPr>
                <w:sz w:val="20"/>
                <w:szCs w:val="20"/>
              </w:rPr>
            </w:pPr>
            <w:r w:rsidRPr="00D413BC">
              <w:rPr>
                <w:noProof/>
                <w:sz w:val="20"/>
                <w:szCs w:val="20"/>
              </w:rPr>
              <w:t>3</w:t>
            </w:r>
            <w:r w:rsidRPr="00D413BC">
              <w:rPr>
                <w:sz w:val="20"/>
                <w:szCs w:val="20"/>
              </w:rPr>
              <w:t xml:space="preserve">. </w:t>
            </w:r>
            <w:r w:rsidRPr="00D413BC">
              <w:rPr>
                <w:noProof/>
                <w:sz w:val="20"/>
                <w:szCs w:val="20"/>
              </w:rPr>
              <w:t>Индивидуальный предприниматель.</w:t>
            </w:r>
          </w:p>
        </w:tc>
      </w:tr>
      <w:tr w:rsidR="00BB7215" w:rsidRPr="005D0A00" w:rsidTr="009747DB">
        <w:tc>
          <w:tcPr>
            <w:tcW w:w="1555" w:type="dxa"/>
            <w:tcBorders>
              <w:top w:val="single" w:sz="4" w:space="0" w:color="auto"/>
              <w:left w:val="single" w:sz="4" w:space="0" w:color="auto"/>
              <w:bottom w:val="single" w:sz="4" w:space="0" w:color="auto"/>
              <w:right w:val="single" w:sz="4" w:space="0" w:color="auto"/>
            </w:tcBorders>
            <w:vAlign w:val="center"/>
          </w:tcPr>
          <w:p w:rsidR="00BB7215" w:rsidRPr="00D413BC" w:rsidRDefault="00BB7215" w:rsidP="009747DB">
            <w:pPr>
              <w:numPr>
                <w:ilvl w:val="0"/>
                <w:numId w:val="20"/>
              </w:numPr>
              <w:contextualSpacing/>
              <w:jc w:val="center"/>
              <w:rPr>
                <w:sz w:val="20"/>
                <w:szCs w:val="20"/>
              </w:rPr>
            </w:pPr>
          </w:p>
        </w:tc>
        <w:tc>
          <w:tcPr>
            <w:tcW w:w="3185" w:type="dxa"/>
            <w:tcBorders>
              <w:top w:val="single" w:sz="4" w:space="0" w:color="auto"/>
              <w:left w:val="single" w:sz="4" w:space="0" w:color="auto"/>
              <w:bottom w:val="single" w:sz="4" w:space="0" w:color="auto"/>
              <w:right w:val="single" w:sz="4" w:space="0" w:color="auto"/>
            </w:tcBorders>
            <w:vAlign w:val="center"/>
          </w:tcPr>
          <w:p w:rsidR="00BB7215" w:rsidRPr="00D413BC" w:rsidRDefault="00BB7215" w:rsidP="009747DB">
            <w:pPr>
              <w:ind w:firstLine="1"/>
              <w:jc w:val="left"/>
              <w:rPr>
                <w:sz w:val="20"/>
                <w:szCs w:val="20"/>
                <w:highlight w:val="yellow"/>
              </w:rPr>
            </w:pPr>
            <w:r w:rsidRPr="00D413BC">
              <w:rPr>
                <w:sz w:val="20"/>
                <w:szCs w:val="20"/>
              </w:rPr>
              <w:t>Право заявителя на земельный участок зарегистрировано в ЕГРН?</w:t>
            </w:r>
          </w:p>
        </w:tc>
        <w:tc>
          <w:tcPr>
            <w:tcW w:w="4820" w:type="dxa"/>
            <w:tcBorders>
              <w:top w:val="single" w:sz="4" w:space="0" w:color="auto"/>
              <w:left w:val="single" w:sz="4" w:space="0" w:color="auto"/>
              <w:bottom w:val="single" w:sz="4" w:space="0" w:color="auto"/>
              <w:right w:val="single" w:sz="4" w:space="0" w:color="auto"/>
            </w:tcBorders>
          </w:tcPr>
          <w:p w:rsidR="00BB7215" w:rsidRPr="00D413BC" w:rsidRDefault="00BB7215" w:rsidP="009747DB">
            <w:pPr>
              <w:ind w:right="80" w:firstLine="0"/>
              <w:jc w:val="left"/>
              <w:rPr>
                <w:sz w:val="20"/>
                <w:szCs w:val="20"/>
              </w:rPr>
            </w:pPr>
            <w:r w:rsidRPr="00D413BC">
              <w:rPr>
                <w:noProof/>
                <w:sz w:val="20"/>
                <w:szCs w:val="20"/>
              </w:rPr>
              <w:t>1</w:t>
            </w:r>
            <w:r w:rsidRPr="00D413BC">
              <w:rPr>
                <w:sz w:val="20"/>
                <w:szCs w:val="20"/>
              </w:rPr>
              <w:t xml:space="preserve">. </w:t>
            </w:r>
            <w:r w:rsidRPr="00D413BC">
              <w:rPr>
                <w:noProof/>
                <w:sz w:val="20"/>
                <w:szCs w:val="20"/>
              </w:rPr>
              <w:t>Право зарегистрировано в ЕГРН</w:t>
            </w:r>
            <w:r w:rsidRPr="00D413BC">
              <w:rPr>
                <w:sz w:val="20"/>
                <w:szCs w:val="20"/>
              </w:rPr>
              <w:t>.</w:t>
            </w:r>
          </w:p>
          <w:p w:rsidR="00BB7215" w:rsidRPr="00D413BC" w:rsidRDefault="00BB7215" w:rsidP="009747DB">
            <w:pPr>
              <w:ind w:right="80" w:firstLine="0"/>
              <w:jc w:val="left"/>
              <w:rPr>
                <w:sz w:val="20"/>
                <w:szCs w:val="20"/>
                <w:highlight w:val="yellow"/>
              </w:rPr>
            </w:pPr>
            <w:r w:rsidRPr="00D413BC">
              <w:rPr>
                <w:noProof/>
                <w:sz w:val="20"/>
                <w:szCs w:val="20"/>
              </w:rPr>
              <w:t>2</w:t>
            </w:r>
            <w:r w:rsidRPr="00D413BC">
              <w:rPr>
                <w:sz w:val="20"/>
                <w:szCs w:val="20"/>
              </w:rPr>
              <w:t xml:space="preserve">. </w:t>
            </w:r>
            <w:r w:rsidRPr="00D413BC">
              <w:rPr>
                <w:noProof/>
                <w:sz w:val="20"/>
                <w:szCs w:val="20"/>
              </w:rPr>
              <w:t>Право не зарегистрировано в ЕГРН.</w:t>
            </w:r>
          </w:p>
        </w:tc>
      </w:tr>
    </w:tbl>
    <w:p w:rsidR="009F3034" w:rsidRDefault="009F3034" w:rsidP="0052679E">
      <w:pPr>
        <w:keepNext/>
        <w:tabs>
          <w:tab w:val="left" w:pos="0"/>
        </w:tabs>
        <w:suppressAutoHyphens/>
        <w:ind w:left="3420" w:firstLine="0"/>
        <w:jc w:val="right"/>
        <w:outlineLvl w:val="3"/>
        <w:rPr>
          <w:bCs/>
          <w:lang w:eastAsia="ar-SA"/>
        </w:rPr>
      </w:pPr>
    </w:p>
    <w:p w:rsidR="00CA5D67" w:rsidRDefault="00CA5D67" w:rsidP="0052679E">
      <w:pPr>
        <w:keepNext/>
        <w:tabs>
          <w:tab w:val="left" w:pos="0"/>
        </w:tabs>
        <w:suppressAutoHyphens/>
        <w:ind w:left="3420" w:firstLine="0"/>
        <w:jc w:val="right"/>
        <w:outlineLvl w:val="3"/>
        <w:rPr>
          <w:bCs/>
          <w:lang w:eastAsia="ar-SA"/>
        </w:rPr>
      </w:pPr>
    </w:p>
    <w:p w:rsidR="009F3034" w:rsidRDefault="009F3034" w:rsidP="0052679E">
      <w:pPr>
        <w:keepNext/>
        <w:tabs>
          <w:tab w:val="left" w:pos="0"/>
        </w:tabs>
        <w:suppressAutoHyphens/>
        <w:ind w:left="3420" w:firstLine="0"/>
        <w:jc w:val="right"/>
        <w:outlineLvl w:val="3"/>
        <w:rPr>
          <w:bCs/>
          <w:lang w:eastAsia="ar-SA"/>
        </w:rPr>
      </w:pPr>
    </w:p>
    <w:p w:rsidR="009F3034" w:rsidRDefault="009F3034" w:rsidP="0052679E">
      <w:pPr>
        <w:keepNext/>
        <w:tabs>
          <w:tab w:val="left" w:pos="0"/>
        </w:tabs>
        <w:suppressAutoHyphens/>
        <w:ind w:left="3420" w:firstLine="0"/>
        <w:jc w:val="right"/>
        <w:outlineLvl w:val="3"/>
        <w:rPr>
          <w:bCs/>
          <w:lang w:eastAsia="ar-SA"/>
        </w:rPr>
      </w:pPr>
    </w:p>
    <w:p w:rsidR="009F3034" w:rsidRDefault="009F3034" w:rsidP="0052679E">
      <w:pPr>
        <w:keepNext/>
        <w:tabs>
          <w:tab w:val="left" w:pos="0"/>
        </w:tabs>
        <w:suppressAutoHyphens/>
        <w:ind w:left="3420" w:firstLine="0"/>
        <w:jc w:val="right"/>
        <w:outlineLvl w:val="3"/>
        <w:rPr>
          <w:bCs/>
          <w:lang w:eastAsia="ar-SA"/>
        </w:rPr>
      </w:pPr>
    </w:p>
    <w:p w:rsidR="00D413BC" w:rsidRDefault="00D413BC" w:rsidP="0052679E">
      <w:pPr>
        <w:keepNext/>
        <w:tabs>
          <w:tab w:val="left" w:pos="0"/>
        </w:tabs>
        <w:suppressAutoHyphens/>
        <w:ind w:left="3420" w:firstLine="0"/>
        <w:jc w:val="right"/>
        <w:outlineLvl w:val="3"/>
        <w:rPr>
          <w:bCs/>
          <w:lang w:eastAsia="ar-SA"/>
        </w:rPr>
      </w:pPr>
    </w:p>
    <w:p w:rsidR="00D413BC" w:rsidRDefault="00D413BC" w:rsidP="0052679E">
      <w:pPr>
        <w:keepNext/>
        <w:tabs>
          <w:tab w:val="left" w:pos="0"/>
        </w:tabs>
        <w:suppressAutoHyphens/>
        <w:ind w:left="3420" w:firstLine="0"/>
        <w:jc w:val="right"/>
        <w:outlineLvl w:val="3"/>
        <w:rPr>
          <w:bCs/>
          <w:lang w:eastAsia="ar-SA"/>
        </w:rPr>
      </w:pPr>
    </w:p>
    <w:p w:rsidR="00D413BC" w:rsidRDefault="00D413BC" w:rsidP="0052679E">
      <w:pPr>
        <w:keepNext/>
        <w:tabs>
          <w:tab w:val="left" w:pos="0"/>
        </w:tabs>
        <w:suppressAutoHyphens/>
        <w:ind w:left="3420" w:firstLine="0"/>
        <w:jc w:val="right"/>
        <w:outlineLvl w:val="3"/>
        <w:rPr>
          <w:bCs/>
          <w:lang w:eastAsia="ar-SA"/>
        </w:rPr>
      </w:pPr>
    </w:p>
    <w:p w:rsidR="00D413BC" w:rsidRDefault="00D413BC" w:rsidP="0052679E">
      <w:pPr>
        <w:keepNext/>
        <w:tabs>
          <w:tab w:val="left" w:pos="0"/>
        </w:tabs>
        <w:suppressAutoHyphens/>
        <w:ind w:left="3420" w:firstLine="0"/>
        <w:jc w:val="right"/>
        <w:outlineLvl w:val="3"/>
        <w:rPr>
          <w:bCs/>
          <w:lang w:eastAsia="ar-SA"/>
        </w:rPr>
      </w:pPr>
    </w:p>
    <w:p w:rsidR="00D413BC" w:rsidRDefault="00D413BC" w:rsidP="0052679E">
      <w:pPr>
        <w:keepNext/>
        <w:tabs>
          <w:tab w:val="left" w:pos="0"/>
        </w:tabs>
        <w:suppressAutoHyphens/>
        <w:ind w:left="3420" w:firstLine="0"/>
        <w:jc w:val="right"/>
        <w:outlineLvl w:val="3"/>
        <w:rPr>
          <w:bCs/>
          <w:lang w:eastAsia="ar-SA"/>
        </w:rPr>
      </w:pPr>
    </w:p>
    <w:p w:rsidR="00D413BC" w:rsidRDefault="00D413BC" w:rsidP="0052679E">
      <w:pPr>
        <w:keepNext/>
        <w:tabs>
          <w:tab w:val="left" w:pos="0"/>
        </w:tabs>
        <w:suppressAutoHyphens/>
        <w:ind w:left="3420" w:firstLine="0"/>
        <w:jc w:val="right"/>
        <w:outlineLvl w:val="3"/>
        <w:rPr>
          <w:bCs/>
          <w:lang w:eastAsia="ar-SA"/>
        </w:rPr>
      </w:pPr>
    </w:p>
    <w:p w:rsidR="00D413BC" w:rsidRDefault="00D413BC" w:rsidP="0052679E">
      <w:pPr>
        <w:keepNext/>
        <w:tabs>
          <w:tab w:val="left" w:pos="0"/>
        </w:tabs>
        <w:suppressAutoHyphens/>
        <w:ind w:left="3420" w:firstLine="0"/>
        <w:jc w:val="right"/>
        <w:outlineLvl w:val="3"/>
        <w:rPr>
          <w:bCs/>
          <w:lang w:eastAsia="ar-SA"/>
        </w:rPr>
      </w:pPr>
    </w:p>
    <w:p w:rsidR="00D413BC" w:rsidRDefault="00D413BC" w:rsidP="0052679E">
      <w:pPr>
        <w:keepNext/>
        <w:tabs>
          <w:tab w:val="left" w:pos="0"/>
        </w:tabs>
        <w:suppressAutoHyphens/>
        <w:ind w:left="3420" w:firstLine="0"/>
        <w:jc w:val="right"/>
        <w:outlineLvl w:val="3"/>
        <w:rPr>
          <w:bCs/>
          <w:lang w:eastAsia="ar-SA"/>
        </w:rPr>
      </w:pPr>
    </w:p>
    <w:p w:rsidR="00D413BC" w:rsidRDefault="00D413BC" w:rsidP="0052679E">
      <w:pPr>
        <w:keepNext/>
        <w:tabs>
          <w:tab w:val="left" w:pos="0"/>
        </w:tabs>
        <w:suppressAutoHyphens/>
        <w:ind w:left="3420" w:firstLine="0"/>
        <w:jc w:val="right"/>
        <w:outlineLvl w:val="3"/>
        <w:rPr>
          <w:bCs/>
          <w:lang w:eastAsia="ar-SA"/>
        </w:rPr>
      </w:pPr>
    </w:p>
    <w:p w:rsidR="00D413BC" w:rsidRDefault="00D413BC" w:rsidP="0052679E">
      <w:pPr>
        <w:keepNext/>
        <w:tabs>
          <w:tab w:val="left" w:pos="0"/>
        </w:tabs>
        <w:suppressAutoHyphens/>
        <w:ind w:left="3420" w:firstLine="0"/>
        <w:jc w:val="right"/>
        <w:outlineLvl w:val="3"/>
        <w:rPr>
          <w:bCs/>
          <w:lang w:eastAsia="ar-SA"/>
        </w:rPr>
      </w:pPr>
    </w:p>
    <w:p w:rsidR="00D413BC" w:rsidRDefault="00D413BC" w:rsidP="0052679E">
      <w:pPr>
        <w:keepNext/>
        <w:tabs>
          <w:tab w:val="left" w:pos="0"/>
        </w:tabs>
        <w:suppressAutoHyphens/>
        <w:ind w:left="3420" w:firstLine="0"/>
        <w:jc w:val="right"/>
        <w:outlineLvl w:val="3"/>
        <w:rPr>
          <w:bCs/>
          <w:lang w:eastAsia="ar-SA"/>
        </w:rPr>
      </w:pPr>
    </w:p>
    <w:p w:rsidR="00D413BC" w:rsidRDefault="00D413BC" w:rsidP="0052679E">
      <w:pPr>
        <w:keepNext/>
        <w:tabs>
          <w:tab w:val="left" w:pos="0"/>
        </w:tabs>
        <w:suppressAutoHyphens/>
        <w:ind w:left="3420" w:firstLine="0"/>
        <w:jc w:val="right"/>
        <w:outlineLvl w:val="3"/>
        <w:rPr>
          <w:bCs/>
          <w:lang w:eastAsia="ar-SA"/>
        </w:rPr>
      </w:pPr>
    </w:p>
    <w:p w:rsidR="00D413BC" w:rsidRDefault="00D413BC" w:rsidP="0052679E">
      <w:pPr>
        <w:keepNext/>
        <w:tabs>
          <w:tab w:val="left" w:pos="0"/>
        </w:tabs>
        <w:suppressAutoHyphens/>
        <w:ind w:left="3420" w:firstLine="0"/>
        <w:jc w:val="right"/>
        <w:outlineLvl w:val="3"/>
        <w:rPr>
          <w:bCs/>
          <w:lang w:eastAsia="ar-SA"/>
        </w:rPr>
      </w:pPr>
    </w:p>
    <w:p w:rsidR="00D413BC" w:rsidRDefault="00D413BC" w:rsidP="0052679E">
      <w:pPr>
        <w:keepNext/>
        <w:tabs>
          <w:tab w:val="left" w:pos="0"/>
        </w:tabs>
        <w:suppressAutoHyphens/>
        <w:ind w:left="3420" w:firstLine="0"/>
        <w:jc w:val="right"/>
        <w:outlineLvl w:val="3"/>
        <w:rPr>
          <w:bCs/>
          <w:lang w:eastAsia="ar-SA"/>
        </w:rPr>
      </w:pPr>
    </w:p>
    <w:p w:rsidR="009F3034" w:rsidRDefault="009F3034" w:rsidP="0052679E">
      <w:pPr>
        <w:keepNext/>
        <w:tabs>
          <w:tab w:val="left" w:pos="0"/>
        </w:tabs>
        <w:suppressAutoHyphens/>
        <w:ind w:left="3420" w:firstLine="0"/>
        <w:jc w:val="right"/>
        <w:outlineLvl w:val="3"/>
        <w:rPr>
          <w:bCs/>
          <w:lang w:eastAsia="ar-SA"/>
        </w:rPr>
      </w:pPr>
    </w:p>
    <w:p w:rsidR="009F3034" w:rsidRDefault="009F3034" w:rsidP="0052679E">
      <w:pPr>
        <w:autoSpaceDE w:val="0"/>
        <w:autoSpaceDN w:val="0"/>
        <w:adjustRightInd w:val="0"/>
        <w:ind w:left="4678" w:firstLine="0"/>
        <w:jc w:val="right"/>
      </w:pPr>
    </w:p>
    <w:p w:rsidR="009F3034" w:rsidRDefault="009F3034" w:rsidP="0052679E">
      <w:pPr>
        <w:autoSpaceDE w:val="0"/>
        <w:autoSpaceDN w:val="0"/>
        <w:adjustRightInd w:val="0"/>
        <w:ind w:left="4678" w:firstLine="0"/>
        <w:jc w:val="right"/>
      </w:pPr>
    </w:p>
    <w:p w:rsidR="0052679E" w:rsidRPr="00D413BC" w:rsidRDefault="009F3034" w:rsidP="00D413BC">
      <w:pPr>
        <w:autoSpaceDE w:val="0"/>
        <w:autoSpaceDN w:val="0"/>
        <w:adjustRightInd w:val="0"/>
        <w:ind w:left="6804" w:firstLine="0"/>
        <w:jc w:val="center"/>
        <w:rPr>
          <w:sz w:val="20"/>
        </w:rPr>
      </w:pPr>
      <w:r w:rsidRPr="00D413BC">
        <w:rPr>
          <w:sz w:val="20"/>
        </w:rPr>
        <w:lastRenderedPageBreak/>
        <w:t>Приложение № 3</w:t>
      </w:r>
    </w:p>
    <w:p w:rsidR="009F3034" w:rsidRPr="00D413BC" w:rsidRDefault="009F3034" w:rsidP="00D413BC">
      <w:pPr>
        <w:autoSpaceDE w:val="0"/>
        <w:autoSpaceDN w:val="0"/>
        <w:adjustRightInd w:val="0"/>
        <w:ind w:left="6804" w:firstLine="0"/>
        <w:jc w:val="center"/>
        <w:rPr>
          <w:sz w:val="20"/>
        </w:rPr>
      </w:pPr>
      <w:r w:rsidRPr="00D413BC">
        <w:rPr>
          <w:sz w:val="20"/>
        </w:rPr>
        <w:t>к Административному регламенту</w:t>
      </w:r>
    </w:p>
    <w:p w:rsidR="009F3034" w:rsidRPr="0052679E" w:rsidRDefault="009F3034" w:rsidP="0052679E">
      <w:pPr>
        <w:autoSpaceDE w:val="0"/>
        <w:autoSpaceDN w:val="0"/>
        <w:adjustRightInd w:val="0"/>
        <w:ind w:left="4678" w:firstLine="0"/>
        <w:jc w:val="right"/>
      </w:pPr>
    </w:p>
    <w:p w:rsidR="0052679E" w:rsidRPr="00D413BC" w:rsidRDefault="0052679E" w:rsidP="0052679E">
      <w:pPr>
        <w:ind w:firstLine="0"/>
        <w:jc w:val="center"/>
        <w:rPr>
          <w:b/>
        </w:rPr>
      </w:pPr>
      <w:r w:rsidRPr="00D413BC">
        <w:rPr>
          <w:b/>
        </w:rPr>
        <w:t>Исчерпывающий перечень документов, необходимый для предоставления муниципальной услуги</w:t>
      </w:r>
    </w:p>
    <w:p w:rsidR="0052679E" w:rsidRPr="00D413BC" w:rsidRDefault="0052679E" w:rsidP="0052679E">
      <w:pPr>
        <w:ind w:firstLine="0"/>
        <w:jc w:val="left"/>
        <w:rPr>
          <w:b/>
          <w:sz w:val="22"/>
        </w:rPr>
      </w:pPr>
    </w:p>
    <w:tbl>
      <w:tblPr>
        <w:tblW w:w="9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46"/>
        <w:gridCol w:w="1559"/>
        <w:gridCol w:w="3119"/>
        <w:gridCol w:w="1275"/>
        <w:gridCol w:w="2971"/>
      </w:tblGrid>
      <w:tr w:rsidR="0052679E" w:rsidRPr="0052679E" w:rsidTr="00D413BC">
        <w:tc>
          <w:tcPr>
            <w:tcW w:w="846" w:type="dxa"/>
            <w:vAlign w:val="center"/>
          </w:tcPr>
          <w:p w:rsidR="0052679E" w:rsidRPr="00D413BC" w:rsidRDefault="0052679E" w:rsidP="0052679E">
            <w:pPr>
              <w:ind w:hanging="65"/>
              <w:jc w:val="center"/>
              <w:rPr>
                <w:sz w:val="20"/>
                <w:szCs w:val="20"/>
              </w:rPr>
            </w:pPr>
            <w:r w:rsidRPr="00D413BC">
              <w:rPr>
                <w:sz w:val="20"/>
                <w:szCs w:val="20"/>
              </w:rPr>
              <w:t>№</w:t>
            </w:r>
          </w:p>
        </w:tc>
        <w:tc>
          <w:tcPr>
            <w:tcW w:w="1559" w:type="dxa"/>
            <w:vAlign w:val="center"/>
          </w:tcPr>
          <w:p w:rsidR="0052679E" w:rsidRPr="00D413BC" w:rsidRDefault="00D413BC" w:rsidP="0052679E">
            <w:pPr>
              <w:ind w:firstLine="0"/>
              <w:jc w:val="center"/>
              <w:rPr>
                <w:sz w:val="20"/>
                <w:szCs w:val="20"/>
              </w:rPr>
            </w:pPr>
            <w:r w:rsidRPr="00D413BC">
              <w:rPr>
                <w:sz w:val="20"/>
                <w:szCs w:val="20"/>
              </w:rPr>
              <w:t>Идентификатор</w:t>
            </w:r>
            <w:r w:rsidR="0052679E" w:rsidRPr="00D413BC">
              <w:rPr>
                <w:sz w:val="20"/>
                <w:szCs w:val="20"/>
              </w:rPr>
              <w:t xml:space="preserve"> заявителя</w:t>
            </w:r>
          </w:p>
        </w:tc>
        <w:tc>
          <w:tcPr>
            <w:tcW w:w="3119" w:type="dxa"/>
            <w:vAlign w:val="center"/>
          </w:tcPr>
          <w:p w:rsidR="0052679E" w:rsidRPr="00D413BC" w:rsidRDefault="0052679E" w:rsidP="0052679E">
            <w:pPr>
              <w:ind w:hanging="56"/>
              <w:jc w:val="center"/>
              <w:rPr>
                <w:sz w:val="20"/>
                <w:szCs w:val="20"/>
              </w:rPr>
            </w:pPr>
            <w:r w:rsidRPr="00D413BC">
              <w:rPr>
                <w:sz w:val="20"/>
                <w:szCs w:val="20"/>
              </w:rPr>
              <w:t>Расшифровка видов документов, представляемых заявителем, количество документов из группы</w:t>
            </w:r>
          </w:p>
        </w:tc>
        <w:tc>
          <w:tcPr>
            <w:tcW w:w="1275" w:type="dxa"/>
          </w:tcPr>
          <w:p w:rsidR="0052679E" w:rsidRPr="00D413BC" w:rsidRDefault="0052679E" w:rsidP="0052679E">
            <w:pPr>
              <w:ind w:firstLine="83"/>
              <w:jc w:val="center"/>
              <w:rPr>
                <w:sz w:val="20"/>
                <w:szCs w:val="20"/>
              </w:rPr>
            </w:pPr>
            <w:r w:rsidRPr="00D413BC">
              <w:rPr>
                <w:sz w:val="20"/>
                <w:szCs w:val="20"/>
              </w:rPr>
              <w:t>Признаки заявителей</w:t>
            </w:r>
          </w:p>
        </w:tc>
        <w:tc>
          <w:tcPr>
            <w:tcW w:w="2971" w:type="dxa"/>
          </w:tcPr>
          <w:p w:rsidR="0052679E" w:rsidRPr="00D413BC" w:rsidRDefault="0052679E" w:rsidP="0052679E">
            <w:pPr>
              <w:ind w:firstLine="0"/>
              <w:jc w:val="center"/>
              <w:rPr>
                <w:sz w:val="20"/>
                <w:szCs w:val="20"/>
              </w:rPr>
            </w:pPr>
            <w:r w:rsidRPr="00D413BC">
              <w:rPr>
                <w:sz w:val="20"/>
                <w:szCs w:val="20"/>
              </w:rPr>
              <w:t>Способ предоставления, требования</w:t>
            </w:r>
          </w:p>
        </w:tc>
      </w:tr>
      <w:tr w:rsidR="0052679E" w:rsidRPr="0052679E" w:rsidTr="00AD52CE">
        <w:tc>
          <w:tcPr>
            <w:tcW w:w="9770" w:type="dxa"/>
            <w:gridSpan w:val="5"/>
            <w:vAlign w:val="center"/>
          </w:tcPr>
          <w:p w:rsidR="0052679E" w:rsidRPr="00D413BC" w:rsidRDefault="0052679E" w:rsidP="0052679E">
            <w:pPr>
              <w:ind w:firstLine="0"/>
              <w:jc w:val="left"/>
              <w:rPr>
                <w:sz w:val="20"/>
                <w:szCs w:val="20"/>
              </w:rPr>
            </w:pPr>
            <w:r w:rsidRPr="00D413BC">
              <w:rPr>
                <w:sz w:val="20"/>
                <w:szCs w:val="20"/>
              </w:rPr>
              <w:t xml:space="preserve">Документы, необходимые в соответствии с законодательством или иными нормативными правовыми актами Российской Федерации для предоставления муниципальной услуги, которые заявитель должен представить </w:t>
            </w:r>
            <w:r w:rsidRPr="00D413BC">
              <w:rPr>
                <w:b/>
                <w:sz w:val="20"/>
                <w:szCs w:val="20"/>
              </w:rPr>
              <w:t>самостоятельно</w:t>
            </w:r>
            <w:r w:rsidRPr="00D413BC">
              <w:rPr>
                <w:sz w:val="20"/>
                <w:szCs w:val="20"/>
              </w:rPr>
              <w:t xml:space="preserve"> (не зависимо от результата предоставления муниципальной услуги)</w:t>
            </w:r>
          </w:p>
        </w:tc>
      </w:tr>
      <w:tr w:rsidR="0052679E" w:rsidRPr="0052679E" w:rsidTr="00D413BC">
        <w:tc>
          <w:tcPr>
            <w:tcW w:w="846" w:type="dxa"/>
          </w:tcPr>
          <w:p w:rsidR="0052679E" w:rsidRPr="00D413BC" w:rsidRDefault="0052679E" w:rsidP="0052679E">
            <w:pPr>
              <w:ind w:firstLine="0"/>
              <w:jc w:val="center"/>
              <w:rPr>
                <w:sz w:val="20"/>
                <w:szCs w:val="20"/>
              </w:rPr>
            </w:pPr>
            <w:r w:rsidRPr="00D413BC">
              <w:rPr>
                <w:sz w:val="20"/>
                <w:szCs w:val="20"/>
              </w:rPr>
              <w:t>1.</w:t>
            </w:r>
          </w:p>
        </w:tc>
        <w:tc>
          <w:tcPr>
            <w:tcW w:w="1559" w:type="dxa"/>
          </w:tcPr>
          <w:p w:rsidR="0052679E" w:rsidRPr="00D413BC" w:rsidRDefault="0052679E" w:rsidP="00BB7215">
            <w:pPr>
              <w:ind w:firstLine="0"/>
              <w:jc w:val="center"/>
              <w:rPr>
                <w:sz w:val="20"/>
                <w:szCs w:val="20"/>
              </w:rPr>
            </w:pPr>
            <w:r w:rsidRPr="00D413BC">
              <w:rPr>
                <w:sz w:val="20"/>
                <w:szCs w:val="20"/>
              </w:rPr>
              <w:t>1А – 3</w:t>
            </w:r>
            <w:r w:rsidR="00BB7215" w:rsidRPr="00D413BC">
              <w:rPr>
                <w:sz w:val="20"/>
                <w:szCs w:val="20"/>
              </w:rPr>
              <w:t>В</w:t>
            </w:r>
          </w:p>
        </w:tc>
        <w:tc>
          <w:tcPr>
            <w:tcW w:w="3119" w:type="dxa"/>
          </w:tcPr>
          <w:p w:rsidR="0052679E" w:rsidRPr="00D413BC" w:rsidRDefault="0052679E" w:rsidP="0052679E">
            <w:pPr>
              <w:ind w:firstLine="0"/>
              <w:jc w:val="left"/>
              <w:rPr>
                <w:sz w:val="20"/>
                <w:szCs w:val="20"/>
              </w:rPr>
            </w:pPr>
            <w:r w:rsidRPr="00D413BC">
              <w:rPr>
                <w:sz w:val="20"/>
                <w:szCs w:val="20"/>
              </w:rPr>
              <w:t>Документ, подтверждающий полномочия представителя заявителя действовать от имени заявителя.</w:t>
            </w:r>
          </w:p>
        </w:tc>
        <w:tc>
          <w:tcPr>
            <w:tcW w:w="1275" w:type="dxa"/>
          </w:tcPr>
          <w:p w:rsidR="0052679E" w:rsidRPr="00D413BC" w:rsidRDefault="0052679E" w:rsidP="0052679E">
            <w:pPr>
              <w:ind w:firstLine="0"/>
              <w:jc w:val="center"/>
              <w:rPr>
                <w:sz w:val="20"/>
                <w:szCs w:val="20"/>
              </w:rPr>
            </w:pPr>
            <w:r w:rsidRPr="00D413BC">
              <w:rPr>
                <w:sz w:val="20"/>
                <w:szCs w:val="20"/>
              </w:rPr>
              <w:t>П</w:t>
            </w:r>
          </w:p>
        </w:tc>
        <w:tc>
          <w:tcPr>
            <w:tcW w:w="2971" w:type="dxa"/>
          </w:tcPr>
          <w:p w:rsidR="0052679E" w:rsidRPr="00D413BC" w:rsidRDefault="0052679E" w:rsidP="0052679E">
            <w:pPr>
              <w:ind w:firstLine="0"/>
              <w:jc w:val="left"/>
              <w:rPr>
                <w:sz w:val="20"/>
                <w:szCs w:val="20"/>
              </w:rPr>
            </w:pPr>
            <w:r w:rsidRPr="00D413BC">
              <w:rPr>
                <w:sz w:val="20"/>
                <w:szCs w:val="20"/>
              </w:rPr>
              <w:t xml:space="preserve">- при обращении посредством </w:t>
            </w:r>
            <w:r w:rsidRPr="00D413BC">
              <w:rPr>
                <w:b/>
                <w:sz w:val="20"/>
                <w:szCs w:val="20"/>
              </w:rPr>
              <w:t>ЕПГУ, РПГУ, электронной почты</w:t>
            </w:r>
            <w:r w:rsidRPr="00D413BC">
              <w:rPr>
                <w:sz w:val="20"/>
                <w:szCs w:val="20"/>
              </w:rPr>
              <w:t xml:space="preserve"> указанный документ, выданный заявителем, являющимся юридическим лицом, удостоверяется усиленной квалифицированной электронной подписью правомочного должностного лица такого юридического лица,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w:t>
            </w:r>
          </w:p>
          <w:p w:rsidR="0052679E" w:rsidRPr="00D413BC" w:rsidRDefault="0052679E" w:rsidP="0052679E">
            <w:pPr>
              <w:ind w:firstLine="0"/>
              <w:jc w:val="left"/>
              <w:rPr>
                <w:sz w:val="20"/>
                <w:szCs w:val="20"/>
              </w:rPr>
            </w:pPr>
            <w:r w:rsidRPr="00D413BC">
              <w:rPr>
                <w:sz w:val="20"/>
                <w:szCs w:val="20"/>
              </w:rPr>
              <w:t xml:space="preserve">- при </w:t>
            </w:r>
            <w:r w:rsidRPr="00D413BC">
              <w:rPr>
                <w:b/>
                <w:sz w:val="20"/>
                <w:szCs w:val="20"/>
              </w:rPr>
              <w:t>личной подаче</w:t>
            </w:r>
            <w:r w:rsidRPr="00D413BC">
              <w:rPr>
                <w:sz w:val="20"/>
                <w:szCs w:val="20"/>
              </w:rPr>
              <w:t xml:space="preserve"> </w:t>
            </w:r>
            <w:r w:rsidRPr="00D413BC">
              <w:rPr>
                <w:b/>
                <w:sz w:val="20"/>
                <w:szCs w:val="20"/>
              </w:rPr>
              <w:t xml:space="preserve">в </w:t>
            </w:r>
            <w:r w:rsidR="000C4FC2">
              <w:rPr>
                <w:b/>
                <w:sz w:val="20"/>
                <w:szCs w:val="20"/>
              </w:rPr>
              <w:t>Уполномоченный орган</w:t>
            </w:r>
            <w:r w:rsidRPr="00D413BC">
              <w:rPr>
                <w:b/>
                <w:sz w:val="20"/>
                <w:szCs w:val="20"/>
              </w:rPr>
              <w:t xml:space="preserve"> или МФЦ </w:t>
            </w:r>
            <w:r w:rsidRPr="00D413BC">
              <w:rPr>
                <w:sz w:val="20"/>
                <w:szCs w:val="20"/>
              </w:rPr>
              <w:t>- копия документа с одновременным предъявлением оригинала;</w:t>
            </w:r>
          </w:p>
          <w:p w:rsidR="0052679E" w:rsidRPr="00D413BC" w:rsidRDefault="0052679E" w:rsidP="0052679E">
            <w:pPr>
              <w:ind w:firstLine="0"/>
              <w:jc w:val="left"/>
              <w:rPr>
                <w:sz w:val="20"/>
                <w:szCs w:val="20"/>
              </w:rPr>
            </w:pPr>
            <w:r w:rsidRPr="00D413BC">
              <w:rPr>
                <w:sz w:val="20"/>
                <w:szCs w:val="20"/>
              </w:rPr>
              <w:t xml:space="preserve">- при направлении </w:t>
            </w:r>
            <w:r w:rsidRPr="00D413BC">
              <w:rPr>
                <w:b/>
                <w:sz w:val="20"/>
                <w:szCs w:val="20"/>
              </w:rPr>
              <w:t>почтовым отправлением</w:t>
            </w:r>
            <w:r w:rsidRPr="00D413BC">
              <w:rPr>
                <w:sz w:val="20"/>
                <w:szCs w:val="20"/>
              </w:rPr>
              <w:t xml:space="preserve"> - копия. При этом копия документа, выданного заявителем, являющимся юридическим лицом, удостоверяется подписью правомочного должностного лица такого юридического лица и печатью (при наличии такой печати), а копия документа, выданного заявителем, являющимся физическим лицом, заверяется нотариально.</w:t>
            </w:r>
          </w:p>
        </w:tc>
      </w:tr>
      <w:tr w:rsidR="0052679E" w:rsidRPr="0052679E" w:rsidTr="00D413BC">
        <w:tc>
          <w:tcPr>
            <w:tcW w:w="846" w:type="dxa"/>
          </w:tcPr>
          <w:p w:rsidR="0052679E" w:rsidRPr="00D413BC" w:rsidRDefault="0052679E" w:rsidP="0052679E">
            <w:pPr>
              <w:ind w:firstLine="0"/>
              <w:jc w:val="center"/>
              <w:rPr>
                <w:sz w:val="20"/>
                <w:szCs w:val="20"/>
              </w:rPr>
            </w:pPr>
            <w:r w:rsidRPr="00D413BC">
              <w:rPr>
                <w:sz w:val="20"/>
                <w:szCs w:val="20"/>
              </w:rPr>
              <w:t>2.</w:t>
            </w:r>
          </w:p>
        </w:tc>
        <w:tc>
          <w:tcPr>
            <w:tcW w:w="1559" w:type="dxa"/>
          </w:tcPr>
          <w:p w:rsidR="0052679E" w:rsidRPr="00D413BC" w:rsidRDefault="0052679E" w:rsidP="00BB7215">
            <w:pPr>
              <w:ind w:firstLine="0"/>
              <w:jc w:val="center"/>
              <w:rPr>
                <w:sz w:val="20"/>
                <w:szCs w:val="20"/>
              </w:rPr>
            </w:pPr>
            <w:r w:rsidRPr="00D413BC">
              <w:rPr>
                <w:sz w:val="20"/>
                <w:szCs w:val="20"/>
              </w:rPr>
              <w:t>1А-3</w:t>
            </w:r>
            <w:r w:rsidR="00BB7215" w:rsidRPr="00D413BC">
              <w:rPr>
                <w:sz w:val="20"/>
                <w:szCs w:val="20"/>
              </w:rPr>
              <w:t>В</w:t>
            </w:r>
          </w:p>
        </w:tc>
        <w:tc>
          <w:tcPr>
            <w:tcW w:w="3119" w:type="dxa"/>
          </w:tcPr>
          <w:p w:rsidR="0052679E" w:rsidRPr="00D413BC" w:rsidRDefault="0052679E" w:rsidP="0052679E">
            <w:pPr>
              <w:ind w:firstLine="0"/>
              <w:jc w:val="left"/>
              <w:rPr>
                <w:sz w:val="20"/>
                <w:szCs w:val="20"/>
              </w:rPr>
            </w:pPr>
            <w:r w:rsidRPr="00D413BC">
              <w:rPr>
                <w:sz w:val="20"/>
                <w:szCs w:val="20"/>
              </w:rPr>
              <w:t>Документ, удостоверяющий личность заявителя или представителя заявителя.</w:t>
            </w:r>
          </w:p>
          <w:p w:rsidR="0052679E" w:rsidRPr="00D413BC" w:rsidRDefault="0052679E" w:rsidP="0052679E">
            <w:pPr>
              <w:ind w:firstLine="0"/>
              <w:jc w:val="left"/>
              <w:rPr>
                <w:sz w:val="20"/>
                <w:szCs w:val="20"/>
              </w:rPr>
            </w:pPr>
          </w:p>
        </w:tc>
        <w:tc>
          <w:tcPr>
            <w:tcW w:w="1275" w:type="dxa"/>
          </w:tcPr>
          <w:p w:rsidR="0052679E" w:rsidRPr="00D413BC" w:rsidRDefault="0052679E" w:rsidP="0052679E">
            <w:pPr>
              <w:ind w:firstLine="0"/>
              <w:jc w:val="center"/>
              <w:rPr>
                <w:sz w:val="20"/>
                <w:szCs w:val="20"/>
              </w:rPr>
            </w:pPr>
            <w:r w:rsidRPr="00D413BC">
              <w:rPr>
                <w:sz w:val="20"/>
                <w:szCs w:val="20"/>
              </w:rPr>
              <w:t>Все, П</w:t>
            </w:r>
          </w:p>
        </w:tc>
        <w:tc>
          <w:tcPr>
            <w:tcW w:w="2971" w:type="dxa"/>
          </w:tcPr>
          <w:p w:rsidR="0052679E" w:rsidRPr="00D413BC" w:rsidRDefault="0052679E" w:rsidP="0052679E">
            <w:pPr>
              <w:ind w:firstLine="0"/>
              <w:jc w:val="left"/>
              <w:rPr>
                <w:sz w:val="20"/>
                <w:szCs w:val="20"/>
              </w:rPr>
            </w:pPr>
            <w:r w:rsidRPr="00D413BC">
              <w:rPr>
                <w:sz w:val="20"/>
                <w:szCs w:val="20"/>
              </w:rPr>
              <w:t xml:space="preserve">- при направлении заявления посредством </w:t>
            </w:r>
            <w:r w:rsidRPr="00D413BC">
              <w:rPr>
                <w:b/>
                <w:sz w:val="20"/>
                <w:szCs w:val="20"/>
              </w:rPr>
              <w:t>ЕПГУ, РПГУ</w:t>
            </w:r>
            <w:r w:rsidRPr="00D413BC">
              <w:rPr>
                <w:sz w:val="20"/>
                <w:szCs w:val="20"/>
              </w:rPr>
              <w:t xml:space="preserve"> сведения из документа, удостоверяющего личность заявителя или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w:t>
            </w:r>
            <w:r w:rsidRPr="00D413BC">
              <w:rPr>
                <w:sz w:val="20"/>
                <w:szCs w:val="20"/>
              </w:rPr>
              <w:lastRenderedPageBreak/>
              <w:t xml:space="preserve">использованием системы межведомственного электронного взаимодействия </w:t>
            </w:r>
            <w:r w:rsidRPr="00D413BC">
              <w:rPr>
                <w:b/>
                <w:sz w:val="20"/>
                <w:szCs w:val="20"/>
                <w:u w:val="single"/>
              </w:rPr>
              <w:t>(в этом случае направление указанного документа не требуется)</w:t>
            </w:r>
            <w:r w:rsidRPr="00D413BC">
              <w:rPr>
                <w:sz w:val="20"/>
                <w:szCs w:val="20"/>
              </w:rPr>
              <w:t>;</w:t>
            </w:r>
          </w:p>
          <w:p w:rsidR="0052679E" w:rsidRPr="00D413BC" w:rsidRDefault="0052679E" w:rsidP="0052679E">
            <w:pPr>
              <w:ind w:firstLine="0"/>
              <w:jc w:val="left"/>
              <w:rPr>
                <w:sz w:val="20"/>
                <w:szCs w:val="20"/>
              </w:rPr>
            </w:pPr>
            <w:r w:rsidRPr="00D413BC">
              <w:rPr>
                <w:sz w:val="20"/>
                <w:szCs w:val="20"/>
              </w:rPr>
              <w:t xml:space="preserve">- при </w:t>
            </w:r>
            <w:r w:rsidRPr="00D413BC">
              <w:rPr>
                <w:b/>
                <w:sz w:val="20"/>
                <w:szCs w:val="20"/>
              </w:rPr>
              <w:t xml:space="preserve">личной подаче в </w:t>
            </w:r>
            <w:r w:rsidR="000C4FC2">
              <w:rPr>
                <w:b/>
                <w:sz w:val="20"/>
                <w:szCs w:val="20"/>
              </w:rPr>
              <w:t>Уполномоченный орган</w:t>
            </w:r>
            <w:r w:rsidRPr="00D413BC">
              <w:rPr>
                <w:b/>
                <w:sz w:val="20"/>
                <w:szCs w:val="20"/>
              </w:rPr>
              <w:t xml:space="preserve"> или МФЦ</w:t>
            </w:r>
            <w:r w:rsidRPr="00D413BC">
              <w:rPr>
                <w:sz w:val="20"/>
                <w:szCs w:val="20"/>
              </w:rPr>
              <w:t xml:space="preserve"> - оригинал;</w:t>
            </w:r>
          </w:p>
          <w:p w:rsidR="0052679E" w:rsidRPr="00D413BC" w:rsidRDefault="0052679E" w:rsidP="0052679E">
            <w:pPr>
              <w:ind w:firstLine="0"/>
              <w:jc w:val="left"/>
              <w:rPr>
                <w:sz w:val="20"/>
                <w:szCs w:val="20"/>
              </w:rPr>
            </w:pPr>
            <w:r w:rsidRPr="00D413BC">
              <w:rPr>
                <w:sz w:val="20"/>
                <w:szCs w:val="20"/>
              </w:rPr>
              <w:t xml:space="preserve">- при направлении </w:t>
            </w:r>
            <w:r w:rsidRPr="00D413BC">
              <w:rPr>
                <w:b/>
                <w:sz w:val="20"/>
                <w:szCs w:val="20"/>
              </w:rPr>
              <w:t>почтовым отправлением</w:t>
            </w:r>
            <w:r w:rsidRPr="00D413BC">
              <w:rPr>
                <w:sz w:val="20"/>
                <w:szCs w:val="20"/>
              </w:rPr>
              <w:t xml:space="preserve"> – не требуется;</w:t>
            </w:r>
          </w:p>
          <w:p w:rsidR="0052679E" w:rsidRPr="00D413BC" w:rsidRDefault="0052679E" w:rsidP="0052679E">
            <w:pPr>
              <w:ind w:firstLine="0"/>
              <w:jc w:val="left"/>
              <w:rPr>
                <w:sz w:val="20"/>
                <w:szCs w:val="20"/>
              </w:rPr>
            </w:pPr>
            <w:r w:rsidRPr="00D413BC">
              <w:rPr>
                <w:sz w:val="20"/>
                <w:szCs w:val="20"/>
              </w:rPr>
              <w:t xml:space="preserve">- при подаче посредством </w:t>
            </w:r>
            <w:r w:rsidRPr="00D413BC">
              <w:rPr>
                <w:b/>
                <w:sz w:val="20"/>
                <w:szCs w:val="20"/>
              </w:rPr>
              <w:t>электронной почты</w:t>
            </w:r>
            <w:r w:rsidRPr="00D413BC">
              <w:rPr>
                <w:sz w:val="20"/>
                <w:szCs w:val="20"/>
              </w:rPr>
              <w:t xml:space="preserve"> – не требуется.</w:t>
            </w:r>
          </w:p>
        </w:tc>
      </w:tr>
      <w:tr w:rsidR="0052679E" w:rsidRPr="0052679E" w:rsidTr="00D413BC">
        <w:tc>
          <w:tcPr>
            <w:tcW w:w="846" w:type="dxa"/>
          </w:tcPr>
          <w:p w:rsidR="0052679E" w:rsidRPr="00D413BC" w:rsidRDefault="0052679E" w:rsidP="0052679E">
            <w:pPr>
              <w:ind w:firstLine="0"/>
              <w:jc w:val="center"/>
              <w:rPr>
                <w:sz w:val="20"/>
                <w:szCs w:val="20"/>
              </w:rPr>
            </w:pPr>
            <w:r w:rsidRPr="00D413BC">
              <w:rPr>
                <w:sz w:val="20"/>
                <w:szCs w:val="20"/>
              </w:rPr>
              <w:lastRenderedPageBreak/>
              <w:t>3.</w:t>
            </w:r>
          </w:p>
        </w:tc>
        <w:tc>
          <w:tcPr>
            <w:tcW w:w="1559" w:type="dxa"/>
          </w:tcPr>
          <w:p w:rsidR="0052679E" w:rsidRPr="00D413BC" w:rsidRDefault="0052679E" w:rsidP="00BB7215">
            <w:pPr>
              <w:ind w:firstLine="0"/>
              <w:jc w:val="center"/>
              <w:rPr>
                <w:sz w:val="20"/>
                <w:szCs w:val="20"/>
              </w:rPr>
            </w:pPr>
            <w:r w:rsidRPr="00D413BC">
              <w:rPr>
                <w:sz w:val="20"/>
                <w:szCs w:val="20"/>
              </w:rPr>
              <w:t>1А-3</w:t>
            </w:r>
            <w:r w:rsidR="00BB7215" w:rsidRPr="00D413BC">
              <w:rPr>
                <w:sz w:val="20"/>
                <w:szCs w:val="20"/>
              </w:rPr>
              <w:t>В</w:t>
            </w:r>
          </w:p>
        </w:tc>
        <w:tc>
          <w:tcPr>
            <w:tcW w:w="3119" w:type="dxa"/>
          </w:tcPr>
          <w:p w:rsidR="0052679E" w:rsidRPr="00D413BC" w:rsidRDefault="0052679E" w:rsidP="0052679E">
            <w:pPr>
              <w:ind w:firstLine="0"/>
              <w:jc w:val="left"/>
              <w:rPr>
                <w:sz w:val="20"/>
                <w:szCs w:val="20"/>
              </w:rPr>
            </w:pPr>
            <w:r w:rsidRPr="00D413BC">
              <w:rPr>
                <w:sz w:val="20"/>
                <w:szCs w:val="20"/>
              </w:rPr>
              <w:t>Согласие на обработку персональных данных.</w:t>
            </w:r>
          </w:p>
        </w:tc>
        <w:tc>
          <w:tcPr>
            <w:tcW w:w="1275" w:type="dxa"/>
          </w:tcPr>
          <w:p w:rsidR="0052679E" w:rsidRPr="00D413BC" w:rsidRDefault="0052679E" w:rsidP="0052679E">
            <w:pPr>
              <w:ind w:firstLine="0"/>
              <w:jc w:val="center"/>
              <w:rPr>
                <w:sz w:val="20"/>
                <w:szCs w:val="20"/>
              </w:rPr>
            </w:pPr>
            <w:r w:rsidRPr="00D413BC">
              <w:rPr>
                <w:sz w:val="20"/>
                <w:szCs w:val="20"/>
              </w:rPr>
              <w:t>Все, П</w:t>
            </w:r>
          </w:p>
        </w:tc>
        <w:tc>
          <w:tcPr>
            <w:tcW w:w="2971" w:type="dxa"/>
          </w:tcPr>
          <w:p w:rsidR="0052679E" w:rsidRPr="00D413BC" w:rsidRDefault="0052679E" w:rsidP="0052679E">
            <w:pPr>
              <w:ind w:firstLine="0"/>
              <w:jc w:val="left"/>
              <w:rPr>
                <w:sz w:val="20"/>
                <w:szCs w:val="20"/>
              </w:rPr>
            </w:pPr>
            <w:r w:rsidRPr="00D413BC">
              <w:rPr>
                <w:sz w:val="20"/>
                <w:szCs w:val="20"/>
              </w:rPr>
              <w:t xml:space="preserve">- при направлении заявления посредством </w:t>
            </w:r>
            <w:r w:rsidRPr="00D413BC">
              <w:rPr>
                <w:b/>
                <w:sz w:val="20"/>
                <w:szCs w:val="20"/>
              </w:rPr>
              <w:t>ЕПГУ, РПГУ -</w:t>
            </w:r>
            <w:r w:rsidRPr="00D413BC">
              <w:rPr>
                <w:sz w:val="20"/>
                <w:szCs w:val="20"/>
              </w:rPr>
              <w:t xml:space="preserve"> не требуется;</w:t>
            </w:r>
          </w:p>
          <w:p w:rsidR="0052679E" w:rsidRPr="00D413BC" w:rsidRDefault="0052679E" w:rsidP="0052679E">
            <w:pPr>
              <w:ind w:firstLine="0"/>
              <w:jc w:val="left"/>
              <w:rPr>
                <w:sz w:val="20"/>
                <w:szCs w:val="20"/>
              </w:rPr>
            </w:pPr>
            <w:r w:rsidRPr="00D413BC">
              <w:rPr>
                <w:sz w:val="20"/>
                <w:szCs w:val="20"/>
              </w:rPr>
              <w:t xml:space="preserve">- при </w:t>
            </w:r>
            <w:r w:rsidRPr="00D413BC">
              <w:rPr>
                <w:b/>
                <w:sz w:val="20"/>
                <w:szCs w:val="20"/>
              </w:rPr>
              <w:t xml:space="preserve">личной подаче в </w:t>
            </w:r>
            <w:r w:rsidR="000C4FC2">
              <w:rPr>
                <w:b/>
                <w:sz w:val="20"/>
                <w:szCs w:val="20"/>
              </w:rPr>
              <w:t>Уполномоченный орган</w:t>
            </w:r>
            <w:r w:rsidRPr="00D413BC">
              <w:rPr>
                <w:b/>
                <w:sz w:val="20"/>
                <w:szCs w:val="20"/>
              </w:rPr>
              <w:t xml:space="preserve"> или МФЦ</w:t>
            </w:r>
            <w:r w:rsidRPr="00D413BC">
              <w:rPr>
                <w:sz w:val="20"/>
                <w:szCs w:val="20"/>
              </w:rPr>
              <w:t xml:space="preserve"> - оригинал;</w:t>
            </w:r>
          </w:p>
          <w:p w:rsidR="0052679E" w:rsidRPr="00D413BC" w:rsidRDefault="0052679E" w:rsidP="0052679E">
            <w:pPr>
              <w:ind w:firstLine="0"/>
              <w:jc w:val="left"/>
              <w:rPr>
                <w:sz w:val="20"/>
                <w:szCs w:val="20"/>
              </w:rPr>
            </w:pPr>
            <w:r w:rsidRPr="00D413BC">
              <w:rPr>
                <w:sz w:val="20"/>
                <w:szCs w:val="20"/>
              </w:rPr>
              <w:t xml:space="preserve">- при направлении </w:t>
            </w:r>
            <w:r w:rsidRPr="00D413BC">
              <w:rPr>
                <w:b/>
                <w:sz w:val="20"/>
                <w:szCs w:val="20"/>
              </w:rPr>
              <w:t>почтовым отправлением</w:t>
            </w:r>
            <w:r w:rsidRPr="00D413BC">
              <w:rPr>
                <w:sz w:val="20"/>
                <w:szCs w:val="20"/>
              </w:rPr>
              <w:t xml:space="preserve"> - оригинал;</w:t>
            </w:r>
          </w:p>
          <w:p w:rsidR="0052679E" w:rsidRPr="00D413BC" w:rsidRDefault="0052679E" w:rsidP="0052679E">
            <w:pPr>
              <w:ind w:hanging="65"/>
              <w:jc w:val="left"/>
              <w:rPr>
                <w:sz w:val="20"/>
                <w:szCs w:val="20"/>
              </w:rPr>
            </w:pPr>
            <w:r w:rsidRPr="00D413BC">
              <w:rPr>
                <w:sz w:val="20"/>
                <w:szCs w:val="20"/>
              </w:rPr>
              <w:t xml:space="preserve">- при подаче посредством </w:t>
            </w:r>
            <w:r w:rsidRPr="00D413BC">
              <w:rPr>
                <w:b/>
                <w:sz w:val="20"/>
                <w:szCs w:val="20"/>
              </w:rPr>
              <w:t>электронной почты</w:t>
            </w:r>
            <w:r w:rsidRPr="00D413BC">
              <w:rPr>
                <w:sz w:val="20"/>
                <w:szCs w:val="20"/>
              </w:rPr>
              <w:t xml:space="preserve"> – копия в электронном виде, подписанная усиленной квалифицированной электронной подписью заявителя или усиленной квалифицированной электронной подписью нотариуса в соответствии с требованиями к формату изготовленного нотариусом электронного документа.</w:t>
            </w:r>
          </w:p>
        </w:tc>
      </w:tr>
      <w:tr w:rsidR="0052679E" w:rsidRPr="0052679E" w:rsidTr="00AD52CE">
        <w:tc>
          <w:tcPr>
            <w:tcW w:w="9770" w:type="dxa"/>
            <w:gridSpan w:val="5"/>
          </w:tcPr>
          <w:p w:rsidR="0052679E" w:rsidRPr="00D413BC" w:rsidRDefault="0052679E" w:rsidP="00F40BBC">
            <w:pPr>
              <w:ind w:firstLine="0"/>
              <w:jc w:val="center"/>
              <w:rPr>
                <w:b/>
                <w:sz w:val="20"/>
                <w:szCs w:val="20"/>
              </w:rPr>
            </w:pPr>
            <w:r w:rsidRPr="00D413BC">
              <w:rPr>
                <w:sz w:val="20"/>
                <w:szCs w:val="20"/>
              </w:rPr>
              <w:t xml:space="preserve">Документы, необходимые в соответствии с законодательством или иными нормативными правовыми актами Российской Федерации для предоставления муниципальной услуги, которые заявитель должен представить </w:t>
            </w:r>
            <w:r w:rsidRPr="00D413BC">
              <w:rPr>
                <w:b/>
                <w:sz w:val="20"/>
                <w:szCs w:val="20"/>
              </w:rPr>
              <w:t>самостоятельно</w:t>
            </w:r>
            <w:r w:rsidRPr="00D413BC">
              <w:rPr>
                <w:sz w:val="20"/>
                <w:szCs w:val="20"/>
              </w:rPr>
              <w:t xml:space="preserve"> в случае обращения с заявлением </w:t>
            </w:r>
            <w:r w:rsidRPr="00D413BC">
              <w:rPr>
                <w:b/>
                <w:sz w:val="20"/>
                <w:szCs w:val="20"/>
              </w:rPr>
              <w:t xml:space="preserve">о </w:t>
            </w:r>
            <w:r w:rsidR="00F40BBC" w:rsidRPr="00D413BC">
              <w:rPr>
                <w:b/>
                <w:sz w:val="20"/>
                <w:szCs w:val="20"/>
              </w:rPr>
              <w:t xml:space="preserve">предоставлении разрешения на условно разрешенный вид использования земельного участка или объекта капитального строительства </w:t>
            </w:r>
          </w:p>
        </w:tc>
      </w:tr>
      <w:tr w:rsidR="0052679E" w:rsidRPr="0052679E" w:rsidTr="00D413BC">
        <w:tc>
          <w:tcPr>
            <w:tcW w:w="846" w:type="dxa"/>
          </w:tcPr>
          <w:p w:rsidR="0052679E" w:rsidRPr="00D413BC" w:rsidRDefault="0052679E" w:rsidP="0052679E">
            <w:pPr>
              <w:ind w:firstLine="0"/>
              <w:jc w:val="center"/>
              <w:rPr>
                <w:sz w:val="20"/>
                <w:szCs w:val="20"/>
              </w:rPr>
            </w:pPr>
            <w:r w:rsidRPr="00D413BC">
              <w:rPr>
                <w:sz w:val="20"/>
                <w:szCs w:val="20"/>
              </w:rPr>
              <w:t>4.</w:t>
            </w:r>
          </w:p>
        </w:tc>
        <w:tc>
          <w:tcPr>
            <w:tcW w:w="1559" w:type="dxa"/>
          </w:tcPr>
          <w:p w:rsidR="0052679E" w:rsidRPr="00D413BC" w:rsidRDefault="0052679E" w:rsidP="0052679E">
            <w:pPr>
              <w:ind w:firstLine="0"/>
              <w:jc w:val="center"/>
              <w:rPr>
                <w:sz w:val="20"/>
                <w:szCs w:val="20"/>
              </w:rPr>
            </w:pPr>
            <w:r w:rsidRPr="00D413BC">
              <w:rPr>
                <w:sz w:val="20"/>
                <w:szCs w:val="20"/>
              </w:rPr>
              <w:t xml:space="preserve">1А-3А </w:t>
            </w:r>
          </w:p>
        </w:tc>
        <w:tc>
          <w:tcPr>
            <w:tcW w:w="3119" w:type="dxa"/>
          </w:tcPr>
          <w:p w:rsidR="0052679E" w:rsidRPr="00D413BC" w:rsidRDefault="00EE034B" w:rsidP="0052679E">
            <w:pPr>
              <w:ind w:firstLine="0"/>
              <w:jc w:val="left"/>
              <w:rPr>
                <w:sz w:val="20"/>
                <w:szCs w:val="20"/>
              </w:rPr>
            </w:pPr>
            <w:r w:rsidRPr="00D413BC">
              <w:rPr>
                <w:sz w:val="20"/>
                <w:szCs w:val="20"/>
              </w:rPr>
              <w:t>Правоустанавливающий документ на земельный участок, объект капитального строительства в случае, если право собственности заявителя на земельный участок, объект капитального строительства не зарегистрировано в Едином государственном реестре недвижимости</w:t>
            </w:r>
          </w:p>
        </w:tc>
        <w:tc>
          <w:tcPr>
            <w:tcW w:w="1275" w:type="dxa"/>
          </w:tcPr>
          <w:p w:rsidR="0052679E" w:rsidRPr="00D413BC" w:rsidRDefault="0052679E" w:rsidP="0052679E">
            <w:pPr>
              <w:ind w:firstLine="0"/>
              <w:jc w:val="center"/>
              <w:rPr>
                <w:sz w:val="20"/>
                <w:szCs w:val="20"/>
              </w:rPr>
            </w:pPr>
            <w:r w:rsidRPr="00D413BC">
              <w:rPr>
                <w:sz w:val="20"/>
                <w:szCs w:val="20"/>
              </w:rPr>
              <w:t>Все</w:t>
            </w:r>
          </w:p>
        </w:tc>
        <w:tc>
          <w:tcPr>
            <w:tcW w:w="2971" w:type="dxa"/>
          </w:tcPr>
          <w:p w:rsidR="0052679E" w:rsidRPr="00D413BC" w:rsidRDefault="0052679E" w:rsidP="0052679E">
            <w:pPr>
              <w:ind w:firstLine="0"/>
              <w:jc w:val="left"/>
              <w:rPr>
                <w:sz w:val="20"/>
                <w:szCs w:val="20"/>
              </w:rPr>
            </w:pPr>
            <w:r w:rsidRPr="00D413BC">
              <w:rPr>
                <w:sz w:val="20"/>
                <w:szCs w:val="20"/>
              </w:rPr>
              <w:t xml:space="preserve">- при направлении заявления посредством </w:t>
            </w:r>
            <w:r w:rsidRPr="00D413BC">
              <w:rPr>
                <w:b/>
                <w:sz w:val="20"/>
                <w:szCs w:val="20"/>
              </w:rPr>
              <w:t>ЕПГУ, РПГУ, электронной почты</w:t>
            </w:r>
            <w:r w:rsidRPr="00D413BC">
              <w:rPr>
                <w:sz w:val="20"/>
                <w:szCs w:val="20"/>
              </w:rPr>
              <w:t xml:space="preserve"> – копия в электронном виде, подписанная усиленной квалифицированной электронной подписью заявителя или усиленной квалифицированной электронной подписью нотариуса в соответствии с требованиями к формату изготовленного нотариусом электронного документа;</w:t>
            </w:r>
          </w:p>
          <w:p w:rsidR="0052679E" w:rsidRPr="00D413BC" w:rsidRDefault="0052679E" w:rsidP="0052679E">
            <w:pPr>
              <w:ind w:firstLine="0"/>
              <w:jc w:val="left"/>
              <w:rPr>
                <w:sz w:val="20"/>
                <w:szCs w:val="20"/>
              </w:rPr>
            </w:pPr>
            <w:r w:rsidRPr="00D413BC">
              <w:rPr>
                <w:sz w:val="20"/>
                <w:szCs w:val="20"/>
              </w:rPr>
              <w:t xml:space="preserve">- при </w:t>
            </w:r>
            <w:r w:rsidRPr="00D413BC">
              <w:rPr>
                <w:b/>
                <w:sz w:val="20"/>
                <w:szCs w:val="20"/>
              </w:rPr>
              <w:t xml:space="preserve">личной подаче в </w:t>
            </w:r>
            <w:r w:rsidR="000C4FC2">
              <w:rPr>
                <w:b/>
                <w:sz w:val="20"/>
                <w:szCs w:val="20"/>
              </w:rPr>
              <w:t>Уполномоченный орган</w:t>
            </w:r>
            <w:r w:rsidRPr="00D413BC">
              <w:rPr>
                <w:b/>
                <w:sz w:val="20"/>
                <w:szCs w:val="20"/>
              </w:rPr>
              <w:t xml:space="preserve"> или МФЦ</w:t>
            </w:r>
            <w:r w:rsidRPr="00D413BC">
              <w:rPr>
                <w:sz w:val="20"/>
                <w:szCs w:val="20"/>
              </w:rPr>
              <w:t xml:space="preserve"> - копия документа с одновременным предъявлением оригинала, либо копия документа, заверенная нотариально без предъявления оригинала; </w:t>
            </w:r>
          </w:p>
          <w:p w:rsidR="0052679E" w:rsidRPr="00D413BC" w:rsidRDefault="0052679E" w:rsidP="0052679E">
            <w:pPr>
              <w:ind w:firstLine="0"/>
              <w:jc w:val="left"/>
              <w:rPr>
                <w:sz w:val="20"/>
                <w:szCs w:val="20"/>
              </w:rPr>
            </w:pPr>
            <w:r w:rsidRPr="00D413BC">
              <w:rPr>
                <w:sz w:val="20"/>
                <w:szCs w:val="20"/>
              </w:rPr>
              <w:t xml:space="preserve">- при направлении </w:t>
            </w:r>
            <w:r w:rsidRPr="00D413BC">
              <w:rPr>
                <w:b/>
                <w:sz w:val="20"/>
                <w:szCs w:val="20"/>
              </w:rPr>
              <w:t>почтовым отправлением</w:t>
            </w:r>
            <w:r w:rsidRPr="00D413BC">
              <w:rPr>
                <w:sz w:val="20"/>
                <w:szCs w:val="20"/>
              </w:rPr>
              <w:t xml:space="preserve"> - копия документа, заверенная нотариально.</w:t>
            </w:r>
          </w:p>
        </w:tc>
      </w:tr>
      <w:tr w:rsidR="0052679E" w:rsidRPr="0052679E" w:rsidTr="00D413BC">
        <w:tc>
          <w:tcPr>
            <w:tcW w:w="846" w:type="dxa"/>
          </w:tcPr>
          <w:p w:rsidR="0052679E" w:rsidRPr="00D413BC" w:rsidRDefault="0052679E" w:rsidP="0052679E">
            <w:pPr>
              <w:ind w:firstLine="0"/>
              <w:jc w:val="center"/>
              <w:rPr>
                <w:sz w:val="20"/>
                <w:szCs w:val="20"/>
              </w:rPr>
            </w:pPr>
            <w:r w:rsidRPr="00D413BC">
              <w:rPr>
                <w:sz w:val="20"/>
                <w:szCs w:val="20"/>
              </w:rPr>
              <w:lastRenderedPageBreak/>
              <w:t>5.</w:t>
            </w:r>
          </w:p>
        </w:tc>
        <w:tc>
          <w:tcPr>
            <w:tcW w:w="1559" w:type="dxa"/>
          </w:tcPr>
          <w:p w:rsidR="0052679E" w:rsidRPr="00D413BC" w:rsidRDefault="0052679E" w:rsidP="0052679E">
            <w:pPr>
              <w:ind w:firstLine="0"/>
              <w:jc w:val="center"/>
              <w:rPr>
                <w:sz w:val="20"/>
                <w:szCs w:val="20"/>
              </w:rPr>
            </w:pPr>
            <w:r w:rsidRPr="00D413BC">
              <w:rPr>
                <w:sz w:val="20"/>
                <w:szCs w:val="20"/>
              </w:rPr>
              <w:t>1А-3А</w:t>
            </w:r>
          </w:p>
        </w:tc>
        <w:tc>
          <w:tcPr>
            <w:tcW w:w="3119" w:type="dxa"/>
          </w:tcPr>
          <w:p w:rsidR="0052679E" w:rsidRPr="00D413BC" w:rsidRDefault="00F44DF7" w:rsidP="0052679E">
            <w:pPr>
              <w:ind w:firstLine="0"/>
              <w:jc w:val="left"/>
              <w:rPr>
                <w:sz w:val="20"/>
                <w:szCs w:val="20"/>
              </w:rPr>
            </w:pPr>
            <w:r w:rsidRPr="00D413BC">
              <w:rPr>
                <w:sz w:val="20"/>
                <w:szCs w:val="20"/>
              </w:rPr>
              <w:t>Н</w:t>
            </w:r>
            <w:r w:rsidR="0040403C" w:rsidRPr="00D413BC">
              <w:rPr>
                <w:sz w:val="20"/>
                <w:szCs w:val="20"/>
              </w:rPr>
              <w:t>отариально заверенное согласие всех правообладателей земельного участка и/или объекта капитального строительства, в отношении которых запрашивается разрешение на условно разрешенный вид использования, либо документ, удостоверяющий полномочия заявителя как представителя всех правообладателей земельного участка и/или объекта капитального строительства при направлении заявления</w:t>
            </w:r>
          </w:p>
        </w:tc>
        <w:tc>
          <w:tcPr>
            <w:tcW w:w="1275" w:type="dxa"/>
          </w:tcPr>
          <w:p w:rsidR="0052679E" w:rsidRPr="00D413BC" w:rsidRDefault="0052679E" w:rsidP="0052679E">
            <w:pPr>
              <w:ind w:firstLine="0"/>
              <w:jc w:val="center"/>
              <w:rPr>
                <w:sz w:val="20"/>
                <w:szCs w:val="20"/>
              </w:rPr>
            </w:pPr>
            <w:r w:rsidRPr="00D413BC">
              <w:rPr>
                <w:sz w:val="20"/>
                <w:szCs w:val="20"/>
              </w:rPr>
              <w:t>Все</w:t>
            </w:r>
          </w:p>
        </w:tc>
        <w:tc>
          <w:tcPr>
            <w:tcW w:w="2971" w:type="dxa"/>
          </w:tcPr>
          <w:p w:rsidR="00AD5F52" w:rsidRPr="00D413BC" w:rsidRDefault="00AD5F52" w:rsidP="00AD5F52">
            <w:pPr>
              <w:tabs>
                <w:tab w:val="left" w:pos="993"/>
              </w:tabs>
              <w:spacing w:line="232" w:lineRule="auto"/>
              <w:ind w:firstLine="79"/>
              <w:jc w:val="left"/>
              <w:rPr>
                <w:sz w:val="20"/>
                <w:szCs w:val="20"/>
              </w:rPr>
            </w:pPr>
            <w:r w:rsidRPr="00D413BC">
              <w:rPr>
                <w:sz w:val="20"/>
                <w:szCs w:val="20"/>
              </w:rPr>
              <w:t xml:space="preserve">- при направлении заявления посредством </w:t>
            </w:r>
            <w:r w:rsidRPr="00D413BC">
              <w:rPr>
                <w:b/>
                <w:sz w:val="20"/>
                <w:szCs w:val="20"/>
              </w:rPr>
              <w:t>ЕПГУ, РПГУ, электронной почты</w:t>
            </w:r>
            <w:r w:rsidRPr="00D413BC">
              <w:rPr>
                <w:sz w:val="20"/>
                <w:szCs w:val="20"/>
              </w:rPr>
              <w:t xml:space="preserve"> – копия в электронном виде, подписанная усиленной квалифицированной электронной подписью нотариуса в соответствии с требованиями к формату изготовленного нотариусом электронного документа;</w:t>
            </w:r>
          </w:p>
          <w:p w:rsidR="00AD5F52" w:rsidRPr="00D413BC" w:rsidRDefault="00AD5F52" w:rsidP="00AD5F52">
            <w:pPr>
              <w:tabs>
                <w:tab w:val="left" w:pos="993"/>
              </w:tabs>
              <w:spacing w:line="232" w:lineRule="auto"/>
              <w:ind w:firstLine="79"/>
              <w:jc w:val="left"/>
              <w:rPr>
                <w:sz w:val="20"/>
                <w:szCs w:val="20"/>
              </w:rPr>
            </w:pPr>
            <w:r w:rsidRPr="00D413BC">
              <w:rPr>
                <w:sz w:val="20"/>
                <w:szCs w:val="20"/>
              </w:rPr>
              <w:t xml:space="preserve">- при </w:t>
            </w:r>
            <w:r w:rsidRPr="00D413BC">
              <w:rPr>
                <w:b/>
                <w:sz w:val="20"/>
                <w:szCs w:val="20"/>
              </w:rPr>
              <w:t xml:space="preserve">личной подаче в </w:t>
            </w:r>
            <w:r w:rsidR="000C4FC2">
              <w:rPr>
                <w:b/>
                <w:sz w:val="20"/>
                <w:szCs w:val="20"/>
              </w:rPr>
              <w:t>Уполномоченный орган</w:t>
            </w:r>
            <w:r w:rsidRPr="00D413BC">
              <w:rPr>
                <w:b/>
                <w:sz w:val="20"/>
                <w:szCs w:val="20"/>
              </w:rPr>
              <w:t xml:space="preserve"> или МФЦ</w:t>
            </w:r>
            <w:r w:rsidRPr="00D413BC">
              <w:rPr>
                <w:sz w:val="20"/>
                <w:szCs w:val="20"/>
              </w:rPr>
              <w:t xml:space="preserve"> - копия документа с одновременным предъявлением оригинала, либо копия документа, заверенная нотариально без предъявления оригинала; </w:t>
            </w:r>
          </w:p>
          <w:p w:rsidR="00AD5F52" w:rsidRPr="00D413BC" w:rsidRDefault="00AD5F52" w:rsidP="00AD5F52">
            <w:pPr>
              <w:tabs>
                <w:tab w:val="left" w:pos="993"/>
              </w:tabs>
              <w:spacing w:line="232" w:lineRule="auto"/>
              <w:ind w:firstLine="79"/>
              <w:jc w:val="left"/>
              <w:rPr>
                <w:sz w:val="20"/>
                <w:szCs w:val="20"/>
              </w:rPr>
            </w:pPr>
            <w:r w:rsidRPr="00D413BC">
              <w:rPr>
                <w:sz w:val="20"/>
                <w:szCs w:val="20"/>
              </w:rPr>
              <w:t xml:space="preserve">- при направлении </w:t>
            </w:r>
            <w:r w:rsidRPr="00D413BC">
              <w:rPr>
                <w:b/>
                <w:sz w:val="20"/>
                <w:szCs w:val="20"/>
              </w:rPr>
              <w:t>почтовым отправлением</w:t>
            </w:r>
            <w:r w:rsidRPr="00D413BC">
              <w:rPr>
                <w:sz w:val="20"/>
                <w:szCs w:val="20"/>
              </w:rPr>
              <w:t xml:space="preserve"> - копия документа, заверенная нотариально.</w:t>
            </w:r>
          </w:p>
          <w:p w:rsidR="0052679E" w:rsidRPr="00D413BC" w:rsidRDefault="0052679E" w:rsidP="0052679E">
            <w:pPr>
              <w:ind w:firstLine="0"/>
              <w:jc w:val="left"/>
              <w:rPr>
                <w:sz w:val="20"/>
                <w:szCs w:val="20"/>
                <w:highlight w:val="yellow"/>
              </w:rPr>
            </w:pPr>
          </w:p>
        </w:tc>
      </w:tr>
      <w:tr w:rsidR="0052679E" w:rsidRPr="0052679E" w:rsidTr="00D413BC">
        <w:tc>
          <w:tcPr>
            <w:tcW w:w="846" w:type="dxa"/>
          </w:tcPr>
          <w:p w:rsidR="0052679E" w:rsidRPr="00D413BC" w:rsidRDefault="0052679E" w:rsidP="0052679E">
            <w:pPr>
              <w:ind w:firstLine="0"/>
              <w:jc w:val="center"/>
              <w:rPr>
                <w:sz w:val="20"/>
                <w:szCs w:val="20"/>
              </w:rPr>
            </w:pPr>
            <w:r w:rsidRPr="00D413BC">
              <w:rPr>
                <w:sz w:val="20"/>
                <w:szCs w:val="20"/>
              </w:rPr>
              <w:t>6.</w:t>
            </w:r>
          </w:p>
        </w:tc>
        <w:tc>
          <w:tcPr>
            <w:tcW w:w="1559" w:type="dxa"/>
          </w:tcPr>
          <w:p w:rsidR="0052679E" w:rsidRPr="00D413BC" w:rsidRDefault="0052679E" w:rsidP="0052679E">
            <w:pPr>
              <w:ind w:firstLine="0"/>
              <w:jc w:val="center"/>
              <w:rPr>
                <w:sz w:val="20"/>
                <w:szCs w:val="20"/>
              </w:rPr>
            </w:pPr>
            <w:r w:rsidRPr="00D413BC">
              <w:rPr>
                <w:sz w:val="20"/>
                <w:szCs w:val="20"/>
              </w:rPr>
              <w:t>1А-3А</w:t>
            </w:r>
          </w:p>
        </w:tc>
        <w:tc>
          <w:tcPr>
            <w:tcW w:w="3119" w:type="dxa"/>
          </w:tcPr>
          <w:p w:rsidR="00186880" w:rsidRPr="00D413BC" w:rsidRDefault="00186880" w:rsidP="009747DB">
            <w:pPr>
              <w:spacing w:line="232" w:lineRule="auto"/>
              <w:ind w:firstLine="0"/>
              <w:jc w:val="left"/>
              <w:rPr>
                <w:sz w:val="20"/>
                <w:szCs w:val="20"/>
              </w:rPr>
            </w:pPr>
            <w:r w:rsidRPr="00D413BC">
              <w:rPr>
                <w:sz w:val="20"/>
                <w:szCs w:val="20"/>
              </w:rPr>
              <w:t xml:space="preserve">Обосновывающие материалы к заявлению о предоставлении разрешения на условно разрешенный вид использования </w:t>
            </w:r>
            <w:r w:rsidRPr="00D413BC">
              <w:rPr>
                <w:b/>
                <w:sz w:val="20"/>
                <w:szCs w:val="20"/>
                <w:lang w:eastAsia="ar-SA"/>
              </w:rPr>
              <w:t>(не является обязательным)</w:t>
            </w:r>
            <w:r w:rsidRPr="00D413BC">
              <w:rPr>
                <w:b/>
                <w:sz w:val="20"/>
                <w:szCs w:val="20"/>
              </w:rPr>
              <w:t>.</w:t>
            </w:r>
          </w:p>
          <w:p w:rsidR="009E3F88" w:rsidRPr="00D413BC" w:rsidRDefault="009E3F88" w:rsidP="009747DB">
            <w:pPr>
              <w:tabs>
                <w:tab w:val="left" w:pos="993"/>
              </w:tabs>
              <w:spacing w:line="232" w:lineRule="auto"/>
              <w:ind w:firstLine="0"/>
              <w:jc w:val="left"/>
              <w:rPr>
                <w:sz w:val="20"/>
                <w:szCs w:val="20"/>
              </w:rPr>
            </w:pPr>
            <w:r w:rsidRPr="00D413BC">
              <w:rPr>
                <w:sz w:val="20"/>
                <w:szCs w:val="20"/>
              </w:rPr>
              <w:t>Обосновывающие материалы предъявляются в виде эскизного проекта строительства, реконструкции объекта капитального строительства, который предлагается реализовать в случае предоставления разрешения на условно разрешенный вид использования.</w:t>
            </w:r>
          </w:p>
          <w:p w:rsidR="009E3F88" w:rsidRPr="00D413BC" w:rsidRDefault="009E3F88" w:rsidP="001807D7">
            <w:pPr>
              <w:tabs>
                <w:tab w:val="left" w:pos="993"/>
              </w:tabs>
              <w:spacing w:line="232" w:lineRule="auto"/>
              <w:ind w:firstLine="225"/>
              <w:jc w:val="left"/>
              <w:rPr>
                <w:sz w:val="20"/>
                <w:szCs w:val="20"/>
              </w:rPr>
            </w:pPr>
            <w:r w:rsidRPr="00D413BC">
              <w:rPr>
                <w:sz w:val="20"/>
                <w:szCs w:val="20"/>
              </w:rPr>
              <w:t>Обосновывающие материалы включают:</w:t>
            </w:r>
          </w:p>
          <w:p w:rsidR="00F96BF4" w:rsidRPr="00D413BC" w:rsidRDefault="009E3F88" w:rsidP="00F96BF4">
            <w:pPr>
              <w:pStyle w:val="af2"/>
              <w:numPr>
                <w:ilvl w:val="0"/>
                <w:numId w:val="23"/>
              </w:numPr>
              <w:tabs>
                <w:tab w:val="left" w:pos="507"/>
              </w:tabs>
              <w:spacing w:line="232" w:lineRule="auto"/>
              <w:ind w:left="0" w:firstLine="225"/>
              <w:jc w:val="left"/>
              <w:rPr>
                <w:sz w:val="20"/>
                <w:szCs w:val="20"/>
              </w:rPr>
            </w:pPr>
            <w:r w:rsidRPr="00D413BC">
              <w:rPr>
                <w:sz w:val="20"/>
                <w:szCs w:val="20"/>
              </w:rPr>
              <w:t>проект предложений к градостроительному плану земельного участка с отражением на нем позиций, относящихся к запросу:</w:t>
            </w:r>
          </w:p>
          <w:p w:rsidR="00F96BF4" w:rsidRPr="00D413BC" w:rsidRDefault="009E3F88" w:rsidP="00F96BF4">
            <w:pPr>
              <w:tabs>
                <w:tab w:val="left" w:pos="993"/>
              </w:tabs>
              <w:spacing w:line="232" w:lineRule="auto"/>
              <w:ind w:left="82" w:firstLine="143"/>
              <w:jc w:val="left"/>
              <w:rPr>
                <w:sz w:val="20"/>
                <w:szCs w:val="20"/>
              </w:rPr>
            </w:pPr>
            <w:r w:rsidRPr="00D413BC">
              <w:rPr>
                <w:sz w:val="20"/>
                <w:szCs w:val="20"/>
              </w:rPr>
              <w:t xml:space="preserve"> указание мест расположения существующих и намечаемых строений и описание их характеристик - общая площадь, этажность, открытые пространства, существующие и планируемые места парковки автомобилей и т.д.; </w:t>
            </w:r>
          </w:p>
          <w:p w:rsidR="00F96BF4" w:rsidRPr="00D413BC" w:rsidRDefault="009E3F88" w:rsidP="00F96BF4">
            <w:pPr>
              <w:tabs>
                <w:tab w:val="left" w:pos="993"/>
              </w:tabs>
              <w:spacing w:line="232" w:lineRule="auto"/>
              <w:ind w:left="82" w:firstLine="143"/>
              <w:jc w:val="left"/>
              <w:rPr>
                <w:sz w:val="20"/>
                <w:szCs w:val="20"/>
              </w:rPr>
            </w:pPr>
            <w:r w:rsidRPr="00D413BC">
              <w:rPr>
                <w:sz w:val="20"/>
                <w:szCs w:val="20"/>
              </w:rPr>
              <w:t xml:space="preserve">информация о планируемых вместимости, мощности объекта, объемах ресурсов, необходимых для функционирования объекта - количество работающих и посетителей, грузооборот (частота подъезда к объекту грузовых автомобилей), объемы инженерных ресурсов - энергообеспечение, водоснабжение и т.д.; </w:t>
            </w:r>
          </w:p>
          <w:p w:rsidR="009E3F88" w:rsidRPr="00D413BC" w:rsidRDefault="009E3F88" w:rsidP="00F96BF4">
            <w:pPr>
              <w:tabs>
                <w:tab w:val="left" w:pos="993"/>
              </w:tabs>
              <w:spacing w:line="232" w:lineRule="auto"/>
              <w:ind w:left="82" w:firstLine="143"/>
              <w:jc w:val="left"/>
              <w:rPr>
                <w:sz w:val="20"/>
                <w:szCs w:val="20"/>
              </w:rPr>
            </w:pPr>
            <w:r w:rsidRPr="00D413BC">
              <w:rPr>
                <w:sz w:val="20"/>
                <w:szCs w:val="20"/>
              </w:rPr>
              <w:t xml:space="preserve">документы, подтверждающие возможность получения таких ресурсов в необходимом объеме </w:t>
            </w:r>
            <w:r w:rsidR="005C4283" w:rsidRPr="00D413BC">
              <w:rPr>
                <w:sz w:val="20"/>
                <w:szCs w:val="20"/>
              </w:rPr>
              <w:t>-</w:t>
            </w:r>
            <w:r w:rsidRPr="00D413BC">
              <w:rPr>
                <w:sz w:val="20"/>
                <w:szCs w:val="20"/>
              </w:rPr>
              <w:t xml:space="preserve"> технические условия, </w:t>
            </w:r>
            <w:r w:rsidRPr="00D413BC">
              <w:rPr>
                <w:sz w:val="20"/>
                <w:szCs w:val="20"/>
              </w:rPr>
              <w:lastRenderedPageBreak/>
              <w:t>предоставленные уполномоченными организациями;</w:t>
            </w:r>
          </w:p>
          <w:p w:rsidR="009E3F88" w:rsidRPr="00D413BC" w:rsidRDefault="009E3F88" w:rsidP="001807D7">
            <w:pPr>
              <w:tabs>
                <w:tab w:val="left" w:pos="993"/>
              </w:tabs>
              <w:spacing w:line="232" w:lineRule="auto"/>
              <w:ind w:firstLine="225"/>
              <w:jc w:val="left"/>
              <w:rPr>
                <w:sz w:val="20"/>
                <w:szCs w:val="20"/>
              </w:rPr>
            </w:pPr>
            <w:r w:rsidRPr="00D413BC">
              <w:rPr>
                <w:sz w:val="20"/>
                <w:szCs w:val="20"/>
              </w:rPr>
              <w:t>2) информация о предполагаемом уровне воздействия на окружающую среду (объем и характер выбросов в атмосферу, количество отходов производства и степень их вредности) – обоснование того, что реализацией предложений не будет оказано негативное воздействие на окружающую среду в объемах, превышающих допустимые пределы.</w:t>
            </w:r>
          </w:p>
          <w:p w:rsidR="009E3F88" w:rsidRPr="00D413BC" w:rsidRDefault="005C4283" w:rsidP="001807D7">
            <w:pPr>
              <w:tabs>
                <w:tab w:val="left" w:pos="993"/>
              </w:tabs>
              <w:spacing w:line="232" w:lineRule="auto"/>
              <w:ind w:firstLine="0"/>
              <w:jc w:val="left"/>
              <w:rPr>
                <w:sz w:val="20"/>
                <w:szCs w:val="20"/>
              </w:rPr>
            </w:pPr>
            <w:r w:rsidRPr="00D413BC">
              <w:rPr>
                <w:sz w:val="20"/>
                <w:szCs w:val="20"/>
              </w:rPr>
              <w:t xml:space="preserve">      </w:t>
            </w:r>
            <w:r w:rsidR="009E3F88" w:rsidRPr="00D413BC">
              <w:rPr>
                <w:sz w:val="20"/>
                <w:szCs w:val="20"/>
              </w:rPr>
              <w:t>Допускается предоставление иных материалов, обосновывающих целесообразность, возможность и допустимость реализации предложений, при наличии таких материалов</w:t>
            </w:r>
          </w:p>
          <w:p w:rsidR="0052679E" w:rsidRPr="00D413BC" w:rsidRDefault="0052679E" w:rsidP="001807D7">
            <w:pPr>
              <w:ind w:firstLine="0"/>
              <w:jc w:val="left"/>
              <w:rPr>
                <w:sz w:val="20"/>
                <w:szCs w:val="20"/>
              </w:rPr>
            </w:pPr>
          </w:p>
        </w:tc>
        <w:tc>
          <w:tcPr>
            <w:tcW w:w="1275" w:type="dxa"/>
          </w:tcPr>
          <w:p w:rsidR="0052679E" w:rsidRPr="00D413BC" w:rsidRDefault="0052679E" w:rsidP="0052679E">
            <w:pPr>
              <w:ind w:firstLine="0"/>
              <w:jc w:val="center"/>
              <w:rPr>
                <w:sz w:val="20"/>
                <w:szCs w:val="20"/>
              </w:rPr>
            </w:pPr>
            <w:r w:rsidRPr="00D413BC">
              <w:rPr>
                <w:sz w:val="20"/>
                <w:szCs w:val="20"/>
              </w:rPr>
              <w:lastRenderedPageBreak/>
              <w:t>Все</w:t>
            </w:r>
          </w:p>
        </w:tc>
        <w:tc>
          <w:tcPr>
            <w:tcW w:w="2971" w:type="dxa"/>
          </w:tcPr>
          <w:p w:rsidR="00186880" w:rsidRPr="00D413BC" w:rsidRDefault="0052679E" w:rsidP="0052679E">
            <w:pPr>
              <w:ind w:firstLine="0"/>
              <w:jc w:val="left"/>
              <w:rPr>
                <w:sz w:val="20"/>
                <w:szCs w:val="20"/>
              </w:rPr>
            </w:pPr>
            <w:r w:rsidRPr="00D413BC">
              <w:rPr>
                <w:sz w:val="20"/>
                <w:szCs w:val="20"/>
              </w:rPr>
              <w:t xml:space="preserve">- при направлении заявления посредством </w:t>
            </w:r>
            <w:r w:rsidRPr="00D413BC">
              <w:rPr>
                <w:b/>
                <w:sz w:val="20"/>
                <w:szCs w:val="20"/>
              </w:rPr>
              <w:t>ЕПГУ, РПГУ, электронной почты</w:t>
            </w:r>
            <w:r w:rsidRPr="00D413BC">
              <w:rPr>
                <w:sz w:val="20"/>
                <w:szCs w:val="20"/>
              </w:rPr>
              <w:t xml:space="preserve"> – копия в электронном виде</w:t>
            </w:r>
          </w:p>
          <w:p w:rsidR="0052679E" w:rsidRPr="00D413BC" w:rsidRDefault="0052679E" w:rsidP="0052679E">
            <w:pPr>
              <w:ind w:firstLine="0"/>
              <w:jc w:val="left"/>
              <w:rPr>
                <w:sz w:val="20"/>
                <w:szCs w:val="20"/>
              </w:rPr>
            </w:pPr>
            <w:r w:rsidRPr="00D413BC">
              <w:rPr>
                <w:sz w:val="20"/>
                <w:szCs w:val="20"/>
              </w:rPr>
              <w:t xml:space="preserve">- при </w:t>
            </w:r>
            <w:r w:rsidRPr="00D413BC">
              <w:rPr>
                <w:b/>
                <w:sz w:val="20"/>
                <w:szCs w:val="20"/>
              </w:rPr>
              <w:t xml:space="preserve">личной подаче в </w:t>
            </w:r>
            <w:r w:rsidR="000C4FC2">
              <w:rPr>
                <w:b/>
                <w:sz w:val="20"/>
                <w:szCs w:val="20"/>
              </w:rPr>
              <w:t>Уполномоченный орган</w:t>
            </w:r>
            <w:r w:rsidRPr="00D413BC">
              <w:rPr>
                <w:b/>
                <w:sz w:val="20"/>
                <w:szCs w:val="20"/>
              </w:rPr>
              <w:t xml:space="preserve"> или МФЦ</w:t>
            </w:r>
            <w:r w:rsidRPr="00D413BC">
              <w:rPr>
                <w:sz w:val="20"/>
                <w:szCs w:val="20"/>
              </w:rPr>
              <w:t xml:space="preserve"> - </w:t>
            </w:r>
            <w:r w:rsidR="00186880" w:rsidRPr="00D413BC">
              <w:rPr>
                <w:sz w:val="20"/>
                <w:szCs w:val="20"/>
              </w:rPr>
              <w:t>оригинал</w:t>
            </w:r>
            <w:r w:rsidRPr="00D413BC">
              <w:rPr>
                <w:sz w:val="20"/>
                <w:szCs w:val="20"/>
              </w:rPr>
              <w:t xml:space="preserve"> документа; </w:t>
            </w:r>
          </w:p>
          <w:p w:rsidR="0052679E" w:rsidRPr="00D413BC" w:rsidRDefault="0052679E" w:rsidP="00186880">
            <w:pPr>
              <w:ind w:firstLine="0"/>
              <w:jc w:val="left"/>
              <w:rPr>
                <w:sz w:val="20"/>
                <w:szCs w:val="20"/>
              </w:rPr>
            </w:pPr>
            <w:r w:rsidRPr="00D413BC">
              <w:rPr>
                <w:sz w:val="20"/>
                <w:szCs w:val="20"/>
              </w:rPr>
              <w:t xml:space="preserve">- при направлении </w:t>
            </w:r>
            <w:r w:rsidRPr="00D413BC">
              <w:rPr>
                <w:b/>
                <w:sz w:val="20"/>
                <w:szCs w:val="20"/>
              </w:rPr>
              <w:t>почтовым отправлением</w:t>
            </w:r>
            <w:r w:rsidRPr="00D413BC">
              <w:rPr>
                <w:sz w:val="20"/>
                <w:szCs w:val="20"/>
              </w:rPr>
              <w:t xml:space="preserve"> </w:t>
            </w:r>
            <w:r w:rsidR="00186880" w:rsidRPr="00D413BC">
              <w:rPr>
                <w:sz w:val="20"/>
                <w:szCs w:val="20"/>
              </w:rPr>
              <w:t>- оригинал документа.</w:t>
            </w:r>
          </w:p>
        </w:tc>
      </w:tr>
      <w:tr w:rsidR="0052679E" w:rsidRPr="0052679E" w:rsidTr="00AD52CE">
        <w:tc>
          <w:tcPr>
            <w:tcW w:w="9770" w:type="dxa"/>
            <w:gridSpan w:val="5"/>
            <w:vAlign w:val="center"/>
          </w:tcPr>
          <w:p w:rsidR="0052679E" w:rsidRPr="00D413BC" w:rsidRDefault="0052679E" w:rsidP="0052679E">
            <w:pPr>
              <w:ind w:firstLine="0"/>
              <w:jc w:val="center"/>
              <w:rPr>
                <w:sz w:val="20"/>
                <w:szCs w:val="20"/>
              </w:rPr>
            </w:pPr>
            <w:r w:rsidRPr="00D413BC">
              <w:rPr>
                <w:sz w:val="20"/>
                <w:szCs w:val="20"/>
              </w:rPr>
              <w:lastRenderedPageBreak/>
              <w:t xml:space="preserve">Документы, необходимые в соответствии с законодательством или иными нормативными правовыми актами Российской Федерации для предоставления муниципальной услуги, которые заявитель </w:t>
            </w:r>
            <w:r w:rsidRPr="00D413BC">
              <w:rPr>
                <w:b/>
                <w:sz w:val="20"/>
                <w:szCs w:val="20"/>
              </w:rPr>
              <w:t>вправе представить</w:t>
            </w:r>
            <w:r w:rsidRPr="00D413BC">
              <w:rPr>
                <w:sz w:val="20"/>
                <w:szCs w:val="20"/>
              </w:rPr>
              <w:t xml:space="preserve"> по собственной инициативе, так как они подлежат предоставлению в рамках межведомственного взаимодействия, в случае обращения с  заявлением </w:t>
            </w:r>
            <w:r w:rsidR="00B12FE4" w:rsidRPr="00D413BC">
              <w:rPr>
                <w:b/>
                <w:sz w:val="20"/>
                <w:szCs w:val="20"/>
              </w:rPr>
              <w:t>о предоставлении разрешения на условно разрешенный вид использования земельного участка или объекта капитального строительства</w:t>
            </w:r>
          </w:p>
        </w:tc>
      </w:tr>
      <w:tr w:rsidR="0052679E" w:rsidRPr="0052679E" w:rsidTr="00D413BC">
        <w:tc>
          <w:tcPr>
            <w:tcW w:w="846" w:type="dxa"/>
          </w:tcPr>
          <w:p w:rsidR="0052679E" w:rsidRPr="00D413BC" w:rsidRDefault="00F96BF4" w:rsidP="0052679E">
            <w:pPr>
              <w:ind w:firstLine="0"/>
              <w:jc w:val="center"/>
              <w:rPr>
                <w:sz w:val="20"/>
                <w:szCs w:val="20"/>
              </w:rPr>
            </w:pPr>
            <w:r w:rsidRPr="00D413BC">
              <w:rPr>
                <w:sz w:val="20"/>
                <w:szCs w:val="20"/>
              </w:rPr>
              <w:t>7</w:t>
            </w:r>
            <w:r w:rsidR="0052679E" w:rsidRPr="00D413BC">
              <w:rPr>
                <w:sz w:val="20"/>
                <w:szCs w:val="20"/>
              </w:rPr>
              <w:t>.</w:t>
            </w:r>
          </w:p>
        </w:tc>
        <w:tc>
          <w:tcPr>
            <w:tcW w:w="1559" w:type="dxa"/>
          </w:tcPr>
          <w:p w:rsidR="0052679E" w:rsidRPr="00D413BC" w:rsidRDefault="0052679E" w:rsidP="0052679E">
            <w:pPr>
              <w:ind w:firstLine="0"/>
              <w:jc w:val="center"/>
              <w:rPr>
                <w:sz w:val="20"/>
                <w:szCs w:val="20"/>
              </w:rPr>
            </w:pPr>
            <w:r w:rsidRPr="00D413BC">
              <w:rPr>
                <w:sz w:val="20"/>
                <w:szCs w:val="20"/>
              </w:rPr>
              <w:t xml:space="preserve">1А-3А </w:t>
            </w:r>
          </w:p>
        </w:tc>
        <w:tc>
          <w:tcPr>
            <w:tcW w:w="3119" w:type="dxa"/>
          </w:tcPr>
          <w:p w:rsidR="0052679E" w:rsidRPr="00D413BC" w:rsidRDefault="0052679E" w:rsidP="0052679E">
            <w:pPr>
              <w:ind w:firstLine="0"/>
              <w:jc w:val="left"/>
              <w:rPr>
                <w:sz w:val="20"/>
                <w:szCs w:val="20"/>
              </w:rPr>
            </w:pPr>
            <w:r w:rsidRPr="00D413BC">
              <w:rPr>
                <w:sz w:val="20"/>
                <w:szCs w:val="20"/>
              </w:rPr>
              <w:t xml:space="preserve">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 </w:t>
            </w:r>
          </w:p>
        </w:tc>
        <w:tc>
          <w:tcPr>
            <w:tcW w:w="1275" w:type="dxa"/>
          </w:tcPr>
          <w:p w:rsidR="0052679E" w:rsidRPr="00D413BC" w:rsidRDefault="0052679E" w:rsidP="0052679E">
            <w:pPr>
              <w:ind w:firstLine="0"/>
              <w:jc w:val="center"/>
              <w:rPr>
                <w:sz w:val="20"/>
                <w:szCs w:val="20"/>
              </w:rPr>
            </w:pPr>
            <w:r w:rsidRPr="00D413BC">
              <w:rPr>
                <w:sz w:val="20"/>
                <w:szCs w:val="20"/>
              </w:rPr>
              <w:t>Все</w:t>
            </w:r>
          </w:p>
        </w:tc>
        <w:tc>
          <w:tcPr>
            <w:tcW w:w="2971" w:type="dxa"/>
          </w:tcPr>
          <w:p w:rsidR="0052679E" w:rsidRPr="00D413BC" w:rsidRDefault="0052679E" w:rsidP="0052679E">
            <w:pPr>
              <w:ind w:firstLine="0"/>
              <w:jc w:val="left"/>
              <w:rPr>
                <w:sz w:val="20"/>
                <w:szCs w:val="20"/>
              </w:rPr>
            </w:pPr>
            <w:r w:rsidRPr="00D413BC">
              <w:rPr>
                <w:sz w:val="20"/>
                <w:szCs w:val="20"/>
              </w:rPr>
              <w:t>Комитет запрашивает самостоятельно с использованием Единого портала государственных и муниципальных услуг (функций) или Интернет-сервиса, размещенного на сайте ФНС России</w:t>
            </w:r>
          </w:p>
        </w:tc>
      </w:tr>
      <w:tr w:rsidR="0052679E" w:rsidRPr="0052679E" w:rsidTr="00D413BC">
        <w:tc>
          <w:tcPr>
            <w:tcW w:w="846" w:type="dxa"/>
          </w:tcPr>
          <w:p w:rsidR="0052679E" w:rsidRPr="00D413BC" w:rsidRDefault="00F96BF4" w:rsidP="0052679E">
            <w:pPr>
              <w:ind w:firstLine="0"/>
              <w:jc w:val="center"/>
              <w:rPr>
                <w:sz w:val="20"/>
                <w:szCs w:val="20"/>
              </w:rPr>
            </w:pPr>
            <w:r w:rsidRPr="00D413BC">
              <w:rPr>
                <w:sz w:val="20"/>
                <w:szCs w:val="20"/>
              </w:rPr>
              <w:t>8</w:t>
            </w:r>
            <w:r w:rsidR="0052679E" w:rsidRPr="00D413BC">
              <w:rPr>
                <w:sz w:val="20"/>
                <w:szCs w:val="20"/>
              </w:rPr>
              <w:t>.</w:t>
            </w:r>
          </w:p>
        </w:tc>
        <w:tc>
          <w:tcPr>
            <w:tcW w:w="1559" w:type="dxa"/>
          </w:tcPr>
          <w:p w:rsidR="0052679E" w:rsidRPr="00D413BC" w:rsidRDefault="0052679E" w:rsidP="0052679E">
            <w:pPr>
              <w:ind w:firstLine="0"/>
              <w:jc w:val="center"/>
              <w:rPr>
                <w:sz w:val="20"/>
                <w:szCs w:val="20"/>
              </w:rPr>
            </w:pPr>
            <w:r w:rsidRPr="00D413BC">
              <w:rPr>
                <w:sz w:val="20"/>
                <w:szCs w:val="20"/>
              </w:rPr>
              <w:t>1А-3А</w:t>
            </w:r>
          </w:p>
        </w:tc>
        <w:tc>
          <w:tcPr>
            <w:tcW w:w="3119" w:type="dxa"/>
          </w:tcPr>
          <w:p w:rsidR="0052679E" w:rsidRPr="00D413BC" w:rsidRDefault="00496F53" w:rsidP="00496F53">
            <w:pPr>
              <w:ind w:firstLine="0"/>
              <w:jc w:val="left"/>
              <w:rPr>
                <w:sz w:val="20"/>
                <w:szCs w:val="20"/>
              </w:rPr>
            </w:pPr>
            <w:r w:rsidRPr="00D413BC">
              <w:rPr>
                <w:sz w:val="20"/>
                <w:szCs w:val="20"/>
              </w:rPr>
              <w:t>Выписка из Единого государственного реестра недвижимости об основных характеристиках и зарегистрированных правах на земельный участок и объект капитального строительства, содержащая сведения о зарегистрированных правах заявителя на земельный участок и объект капитального строительства</w:t>
            </w:r>
          </w:p>
        </w:tc>
        <w:tc>
          <w:tcPr>
            <w:tcW w:w="1275" w:type="dxa"/>
          </w:tcPr>
          <w:p w:rsidR="0052679E" w:rsidRPr="00D413BC" w:rsidRDefault="0052679E" w:rsidP="0052679E">
            <w:pPr>
              <w:ind w:firstLine="0"/>
              <w:jc w:val="center"/>
              <w:rPr>
                <w:sz w:val="20"/>
                <w:szCs w:val="20"/>
              </w:rPr>
            </w:pPr>
            <w:r w:rsidRPr="00D413BC">
              <w:rPr>
                <w:sz w:val="20"/>
                <w:szCs w:val="20"/>
              </w:rPr>
              <w:t>Все</w:t>
            </w:r>
          </w:p>
        </w:tc>
        <w:tc>
          <w:tcPr>
            <w:tcW w:w="2971" w:type="dxa"/>
          </w:tcPr>
          <w:p w:rsidR="0052679E" w:rsidRPr="00D413BC" w:rsidRDefault="0052679E" w:rsidP="0052679E">
            <w:pPr>
              <w:ind w:firstLine="0"/>
              <w:jc w:val="left"/>
              <w:rPr>
                <w:sz w:val="20"/>
                <w:szCs w:val="20"/>
              </w:rPr>
            </w:pPr>
            <w:r w:rsidRPr="00D413BC">
              <w:rPr>
                <w:sz w:val="20"/>
                <w:szCs w:val="20"/>
              </w:rPr>
              <w:t xml:space="preserve">- при направлении заявления посредством </w:t>
            </w:r>
            <w:r w:rsidRPr="00D413BC">
              <w:rPr>
                <w:b/>
                <w:sz w:val="20"/>
                <w:szCs w:val="20"/>
              </w:rPr>
              <w:t>ЕПГУ, РПГУ, электронной почты</w:t>
            </w:r>
            <w:r w:rsidRPr="00D413BC">
              <w:rPr>
                <w:sz w:val="20"/>
                <w:szCs w:val="20"/>
              </w:rPr>
              <w:t xml:space="preserve"> – копия в электронном виде, подписанная усиленной квалифицированной электронной подписью заявителя или усиленной квалифицированной электронной подписью нотариуса в соответствии с требованиями к формату изготовленного нотариусом электронного документа;</w:t>
            </w:r>
          </w:p>
          <w:p w:rsidR="0052679E" w:rsidRPr="00D413BC" w:rsidRDefault="0052679E" w:rsidP="0052679E">
            <w:pPr>
              <w:ind w:firstLine="0"/>
              <w:jc w:val="left"/>
              <w:rPr>
                <w:sz w:val="20"/>
                <w:szCs w:val="20"/>
              </w:rPr>
            </w:pPr>
            <w:r w:rsidRPr="00D413BC">
              <w:rPr>
                <w:sz w:val="20"/>
                <w:szCs w:val="20"/>
              </w:rPr>
              <w:t xml:space="preserve">- при </w:t>
            </w:r>
            <w:r w:rsidRPr="00D413BC">
              <w:rPr>
                <w:b/>
                <w:sz w:val="20"/>
                <w:szCs w:val="20"/>
              </w:rPr>
              <w:t xml:space="preserve">личной подаче в </w:t>
            </w:r>
            <w:r w:rsidR="000C4FC2">
              <w:rPr>
                <w:b/>
                <w:sz w:val="20"/>
                <w:szCs w:val="20"/>
              </w:rPr>
              <w:t>Уполномоченный орган</w:t>
            </w:r>
            <w:r w:rsidRPr="00D413BC">
              <w:rPr>
                <w:b/>
                <w:sz w:val="20"/>
                <w:szCs w:val="20"/>
              </w:rPr>
              <w:t xml:space="preserve"> или МФЦ</w:t>
            </w:r>
            <w:r w:rsidRPr="00D413BC">
              <w:rPr>
                <w:sz w:val="20"/>
                <w:szCs w:val="20"/>
              </w:rPr>
              <w:t xml:space="preserve"> - копия документа с одновременным предъявлением оригинала; </w:t>
            </w:r>
          </w:p>
          <w:p w:rsidR="0052679E" w:rsidRPr="00D413BC" w:rsidRDefault="0052679E" w:rsidP="002E054A">
            <w:pPr>
              <w:widowControl w:val="0"/>
              <w:tabs>
                <w:tab w:val="left" w:pos="0"/>
                <w:tab w:val="left" w:pos="10206"/>
              </w:tabs>
              <w:autoSpaceDE w:val="0"/>
              <w:autoSpaceDN w:val="0"/>
              <w:ind w:right="50" w:firstLine="0"/>
              <w:jc w:val="left"/>
              <w:rPr>
                <w:sz w:val="20"/>
                <w:szCs w:val="20"/>
              </w:rPr>
            </w:pPr>
            <w:r w:rsidRPr="00D413BC">
              <w:rPr>
                <w:sz w:val="20"/>
                <w:szCs w:val="20"/>
              </w:rPr>
              <w:t xml:space="preserve">- при направлении </w:t>
            </w:r>
            <w:r w:rsidRPr="00D413BC">
              <w:rPr>
                <w:b/>
                <w:sz w:val="20"/>
                <w:szCs w:val="20"/>
              </w:rPr>
              <w:t>почтовым отправлением</w:t>
            </w:r>
            <w:r w:rsidRPr="00D413BC">
              <w:rPr>
                <w:sz w:val="20"/>
                <w:szCs w:val="20"/>
              </w:rPr>
              <w:t xml:space="preserve"> - </w:t>
            </w:r>
            <w:r w:rsidR="001D7E6F" w:rsidRPr="00D413BC">
              <w:rPr>
                <w:sz w:val="20"/>
                <w:szCs w:val="20"/>
              </w:rPr>
              <w:t xml:space="preserve">копия документа, заверенная личной подписью заявителя (представителя заявителя). Копия документа должна содержать надпись: «Копия </w:t>
            </w:r>
            <w:r w:rsidR="001D7E6F" w:rsidRPr="00D413BC">
              <w:rPr>
                <w:sz w:val="20"/>
                <w:szCs w:val="20"/>
              </w:rPr>
              <w:lastRenderedPageBreak/>
              <w:t>верна», личную подпись, расшифровку подписи (инициалы, фамилия), дату заверения, печать юридического лица (при наличии такой печати), если заявителем является юридическое лицо.</w:t>
            </w:r>
          </w:p>
        </w:tc>
      </w:tr>
      <w:tr w:rsidR="0052679E" w:rsidRPr="0052679E" w:rsidTr="00D413BC">
        <w:tc>
          <w:tcPr>
            <w:tcW w:w="846" w:type="dxa"/>
          </w:tcPr>
          <w:p w:rsidR="0052679E" w:rsidRPr="00D413BC" w:rsidRDefault="00F96BF4" w:rsidP="0052679E">
            <w:pPr>
              <w:ind w:firstLine="0"/>
              <w:jc w:val="center"/>
              <w:rPr>
                <w:sz w:val="20"/>
                <w:szCs w:val="20"/>
              </w:rPr>
            </w:pPr>
            <w:r w:rsidRPr="00D413BC">
              <w:rPr>
                <w:sz w:val="20"/>
                <w:szCs w:val="20"/>
              </w:rPr>
              <w:lastRenderedPageBreak/>
              <w:t>9</w:t>
            </w:r>
            <w:r w:rsidR="0052679E" w:rsidRPr="00D413BC">
              <w:rPr>
                <w:sz w:val="20"/>
                <w:szCs w:val="20"/>
              </w:rPr>
              <w:t>.</w:t>
            </w:r>
          </w:p>
        </w:tc>
        <w:tc>
          <w:tcPr>
            <w:tcW w:w="1559" w:type="dxa"/>
          </w:tcPr>
          <w:p w:rsidR="0052679E" w:rsidRPr="00D413BC" w:rsidRDefault="0052679E" w:rsidP="0052679E">
            <w:pPr>
              <w:ind w:firstLine="0"/>
              <w:jc w:val="center"/>
              <w:rPr>
                <w:sz w:val="20"/>
                <w:szCs w:val="20"/>
              </w:rPr>
            </w:pPr>
            <w:r w:rsidRPr="00D413BC">
              <w:rPr>
                <w:sz w:val="20"/>
                <w:szCs w:val="20"/>
              </w:rPr>
              <w:t xml:space="preserve">1А-3А </w:t>
            </w:r>
          </w:p>
        </w:tc>
        <w:tc>
          <w:tcPr>
            <w:tcW w:w="3119" w:type="dxa"/>
          </w:tcPr>
          <w:p w:rsidR="0052679E" w:rsidRPr="00D413BC" w:rsidRDefault="00F96BF4" w:rsidP="0052679E">
            <w:pPr>
              <w:ind w:firstLine="0"/>
              <w:jc w:val="left"/>
              <w:rPr>
                <w:sz w:val="20"/>
                <w:szCs w:val="20"/>
                <w:highlight w:val="yellow"/>
              </w:rPr>
            </w:pPr>
            <w:r w:rsidRPr="00D413BC">
              <w:rPr>
                <w:color w:val="000000" w:themeColor="text1"/>
                <w:sz w:val="20"/>
                <w:szCs w:val="20"/>
              </w:rPr>
              <w:t>Согласование исполнительного органа государственной власти Мурманской области, уполномоченного в области сохранения, использования, популяризации и государственной охраны объектов культурного наследия (в случае если земельный участок или объект капитального строительства расположены в границах зоны охраны объектов культурного наследия</w:t>
            </w:r>
          </w:p>
        </w:tc>
        <w:tc>
          <w:tcPr>
            <w:tcW w:w="1275" w:type="dxa"/>
          </w:tcPr>
          <w:p w:rsidR="0052679E" w:rsidRPr="00D413BC" w:rsidRDefault="0052679E" w:rsidP="0052679E">
            <w:pPr>
              <w:ind w:firstLine="0"/>
              <w:jc w:val="center"/>
              <w:rPr>
                <w:sz w:val="20"/>
                <w:szCs w:val="20"/>
                <w:highlight w:val="yellow"/>
              </w:rPr>
            </w:pPr>
            <w:r w:rsidRPr="00D413BC">
              <w:rPr>
                <w:sz w:val="20"/>
                <w:szCs w:val="20"/>
              </w:rPr>
              <w:t>Все</w:t>
            </w:r>
          </w:p>
        </w:tc>
        <w:tc>
          <w:tcPr>
            <w:tcW w:w="2971" w:type="dxa"/>
          </w:tcPr>
          <w:p w:rsidR="0052679E" w:rsidRPr="00D413BC" w:rsidRDefault="0052679E" w:rsidP="0052679E">
            <w:pPr>
              <w:ind w:firstLine="0"/>
              <w:jc w:val="left"/>
              <w:rPr>
                <w:sz w:val="20"/>
                <w:szCs w:val="20"/>
              </w:rPr>
            </w:pPr>
            <w:r w:rsidRPr="00D413BC">
              <w:rPr>
                <w:sz w:val="20"/>
                <w:szCs w:val="20"/>
              </w:rPr>
              <w:t xml:space="preserve">- при направлении заявления посредством </w:t>
            </w:r>
            <w:r w:rsidRPr="00D413BC">
              <w:rPr>
                <w:b/>
                <w:sz w:val="20"/>
                <w:szCs w:val="20"/>
              </w:rPr>
              <w:t xml:space="preserve">ЕПГУ, РПГУ, электронной почты </w:t>
            </w:r>
            <w:r w:rsidRPr="00D413BC">
              <w:rPr>
                <w:sz w:val="20"/>
                <w:szCs w:val="20"/>
              </w:rPr>
              <w:t>– копия в электронном виде, подписанная усиленной квалифицированной электронной подписью заявителя или усиленной квалифицированной электронной подписью нотариуса в соответствии с требованиями к формату изготовленного нотариусом электронного документа;</w:t>
            </w:r>
          </w:p>
          <w:p w:rsidR="0052679E" w:rsidRPr="00D413BC" w:rsidRDefault="0052679E" w:rsidP="0052679E">
            <w:pPr>
              <w:ind w:firstLine="0"/>
              <w:jc w:val="left"/>
              <w:rPr>
                <w:sz w:val="20"/>
                <w:szCs w:val="20"/>
              </w:rPr>
            </w:pPr>
            <w:r w:rsidRPr="00D413BC">
              <w:rPr>
                <w:sz w:val="20"/>
                <w:szCs w:val="20"/>
              </w:rPr>
              <w:t xml:space="preserve">- при </w:t>
            </w:r>
            <w:r w:rsidRPr="00D413BC">
              <w:rPr>
                <w:b/>
                <w:sz w:val="20"/>
                <w:szCs w:val="20"/>
              </w:rPr>
              <w:t xml:space="preserve">личной подаче в </w:t>
            </w:r>
            <w:r w:rsidR="000C4FC2">
              <w:rPr>
                <w:b/>
                <w:sz w:val="20"/>
                <w:szCs w:val="20"/>
              </w:rPr>
              <w:t>Уполномоченный орган</w:t>
            </w:r>
            <w:r w:rsidRPr="00D413BC">
              <w:rPr>
                <w:b/>
                <w:sz w:val="20"/>
                <w:szCs w:val="20"/>
              </w:rPr>
              <w:t xml:space="preserve"> или МФЦ</w:t>
            </w:r>
            <w:r w:rsidRPr="00D413BC">
              <w:rPr>
                <w:sz w:val="20"/>
                <w:szCs w:val="20"/>
              </w:rPr>
              <w:t xml:space="preserve"> - копия документа с одновременным предъявлением оригинала; </w:t>
            </w:r>
          </w:p>
          <w:p w:rsidR="0052679E" w:rsidRPr="00D413BC" w:rsidRDefault="0052679E" w:rsidP="0052679E">
            <w:pPr>
              <w:ind w:firstLine="0"/>
              <w:jc w:val="left"/>
              <w:rPr>
                <w:sz w:val="20"/>
                <w:szCs w:val="20"/>
              </w:rPr>
            </w:pPr>
            <w:r w:rsidRPr="00D413BC">
              <w:rPr>
                <w:sz w:val="20"/>
                <w:szCs w:val="20"/>
              </w:rPr>
              <w:t xml:space="preserve">- при направлении </w:t>
            </w:r>
            <w:r w:rsidRPr="00D413BC">
              <w:rPr>
                <w:b/>
                <w:sz w:val="20"/>
                <w:szCs w:val="20"/>
              </w:rPr>
              <w:t>почтовым отправлением</w:t>
            </w:r>
            <w:r w:rsidRPr="00D413BC">
              <w:rPr>
                <w:sz w:val="20"/>
                <w:szCs w:val="20"/>
              </w:rPr>
              <w:t xml:space="preserve"> - копия документа, заверенная личной подписью заявителя (представителя заявителя). Копия документа должна содержать надпись: «Копия верна», личную подпись, расшифровку подписи (инициалы, фамилия), дату заверения, печать юридического лица (при наличии такой печати), если заявителем является юридическое лицо</w:t>
            </w:r>
          </w:p>
        </w:tc>
      </w:tr>
    </w:tbl>
    <w:p w:rsidR="0052679E" w:rsidRPr="0052679E" w:rsidRDefault="0052679E" w:rsidP="0052679E">
      <w:pPr>
        <w:ind w:firstLine="0"/>
        <w:jc w:val="left"/>
        <w:rPr>
          <w:sz w:val="22"/>
        </w:rPr>
      </w:pPr>
    </w:p>
    <w:p w:rsidR="0052679E" w:rsidRPr="0052679E" w:rsidRDefault="0052679E" w:rsidP="0052679E">
      <w:pPr>
        <w:ind w:firstLine="0"/>
        <w:jc w:val="left"/>
        <w:rPr>
          <w:sz w:val="22"/>
        </w:rPr>
      </w:pPr>
      <w:r w:rsidRPr="0052679E">
        <w:rPr>
          <w:sz w:val="22"/>
        </w:rPr>
        <w:br w:type="page"/>
      </w:r>
    </w:p>
    <w:p w:rsidR="0052679E" w:rsidRPr="00D413BC" w:rsidRDefault="0052679E" w:rsidP="00D413BC">
      <w:pPr>
        <w:keepNext/>
        <w:tabs>
          <w:tab w:val="left" w:pos="0"/>
        </w:tabs>
        <w:suppressAutoHyphens/>
        <w:ind w:left="6804" w:firstLine="0"/>
        <w:jc w:val="center"/>
        <w:outlineLvl w:val="3"/>
        <w:rPr>
          <w:bCs/>
          <w:sz w:val="20"/>
          <w:lang w:eastAsia="ar-SA"/>
        </w:rPr>
      </w:pPr>
      <w:r w:rsidRPr="00D413BC">
        <w:rPr>
          <w:bCs/>
          <w:sz w:val="20"/>
          <w:lang w:eastAsia="ar-SA"/>
        </w:rPr>
        <w:lastRenderedPageBreak/>
        <w:t>Приложение № 4</w:t>
      </w:r>
    </w:p>
    <w:p w:rsidR="0052679E" w:rsidRPr="00D413BC" w:rsidRDefault="0052679E" w:rsidP="00D413BC">
      <w:pPr>
        <w:autoSpaceDE w:val="0"/>
        <w:autoSpaceDN w:val="0"/>
        <w:adjustRightInd w:val="0"/>
        <w:ind w:left="6804" w:firstLine="0"/>
        <w:jc w:val="center"/>
        <w:rPr>
          <w:sz w:val="20"/>
        </w:rPr>
      </w:pPr>
      <w:r w:rsidRPr="00D413BC">
        <w:rPr>
          <w:sz w:val="20"/>
        </w:rPr>
        <w:t>к Административному регламенту</w:t>
      </w:r>
    </w:p>
    <w:p w:rsidR="0052679E" w:rsidRPr="00D413BC" w:rsidRDefault="0052679E" w:rsidP="00D413BC">
      <w:pPr>
        <w:ind w:left="6804" w:firstLine="0"/>
        <w:jc w:val="center"/>
        <w:rPr>
          <w:sz w:val="20"/>
        </w:rPr>
      </w:pPr>
    </w:p>
    <w:p w:rsidR="0052679E" w:rsidRPr="0052679E" w:rsidRDefault="0052679E" w:rsidP="0052679E">
      <w:pPr>
        <w:ind w:firstLine="0"/>
        <w:jc w:val="left"/>
      </w:pPr>
    </w:p>
    <w:p w:rsidR="0052679E" w:rsidRPr="00D413BC" w:rsidRDefault="0052679E" w:rsidP="0052679E">
      <w:pPr>
        <w:ind w:firstLine="0"/>
        <w:jc w:val="center"/>
        <w:rPr>
          <w:b/>
        </w:rPr>
      </w:pPr>
      <w:r w:rsidRPr="00D413BC">
        <w:rPr>
          <w:b/>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52679E" w:rsidRPr="0052679E" w:rsidRDefault="0052679E" w:rsidP="0052679E">
      <w:pPr>
        <w:ind w:firstLine="0"/>
        <w:jc w:val="center"/>
      </w:pPr>
    </w:p>
    <w:p w:rsidR="0052679E" w:rsidRPr="0052679E" w:rsidRDefault="0052679E" w:rsidP="0052679E">
      <w:pPr>
        <w:ind w:firstLine="0"/>
        <w:jc w:val="center"/>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8"/>
        <w:gridCol w:w="1842"/>
        <w:gridCol w:w="6237"/>
        <w:gridCol w:w="1276"/>
      </w:tblGrid>
      <w:tr w:rsidR="0052679E" w:rsidRPr="0052679E" w:rsidTr="00D413BC">
        <w:tc>
          <w:tcPr>
            <w:tcW w:w="568" w:type="dxa"/>
            <w:vAlign w:val="center"/>
          </w:tcPr>
          <w:p w:rsidR="0052679E" w:rsidRPr="0052679E" w:rsidRDefault="0052679E" w:rsidP="0052679E">
            <w:pPr>
              <w:ind w:hanging="62"/>
              <w:jc w:val="center"/>
            </w:pPr>
            <w:r w:rsidRPr="0052679E">
              <w:t>№</w:t>
            </w:r>
          </w:p>
        </w:tc>
        <w:tc>
          <w:tcPr>
            <w:tcW w:w="1842" w:type="dxa"/>
            <w:vAlign w:val="center"/>
          </w:tcPr>
          <w:p w:rsidR="0052679E" w:rsidRPr="0052679E" w:rsidRDefault="00D413BC" w:rsidP="0052679E">
            <w:pPr>
              <w:ind w:firstLine="0"/>
              <w:jc w:val="center"/>
            </w:pPr>
            <w:r w:rsidRPr="0052679E">
              <w:t>Идентификатор</w:t>
            </w:r>
            <w:r w:rsidR="0052679E" w:rsidRPr="0052679E">
              <w:t xml:space="preserve"> заявителя</w:t>
            </w:r>
          </w:p>
        </w:tc>
        <w:tc>
          <w:tcPr>
            <w:tcW w:w="6237" w:type="dxa"/>
            <w:vAlign w:val="center"/>
          </w:tcPr>
          <w:p w:rsidR="0052679E" w:rsidRPr="0052679E" w:rsidRDefault="0052679E" w:rsidP="0052679E">
            <w:pPr>
              <w:ind w:firstLine="0"/>
              <w:jc w:val="center"/>
            </w:pPr>
            <w:r w:rsidRPr="0052679E">
              <w:t>Основания для отказа</w:t>
            </w:r>
          </w:p>
        </w:tc>
        <w:tc>
          <w:tcPr>
            <w:tcW w:w="1276" w:type="dxa"/>
          </w:tcPr>
          <w:p w:rsidR="0052679E" w:rsidRPr="0052679E" w:rsidRDefault="0052679E" w:rsidP="0052679E">
            <w:pPr>
              <w:ind w:firstLine="0"/>
              <w:jc w:val="center"/>
            </w:pPr>
            <w:r w:rsidRPr="0052679E">
              <w:t>Признаки заявителей</w:t>
            </w:r>
          </w:p>
        </w:tc>
      </w:tr>
      <w:tr w:rsidR="0052679E" w:rsidRPr="0052679E" w:rsidTr="00AD52CE">
        <w:tc>
          <w:tcPr>
            <w:tcW w:w="9923" w:type="dxa"/>
            <w:gridSpan w:val="4"/>
            <w:vAlign w:val="center"/>
          </w:tcPr>
          <w:p w:rsidR="0052679E" w:rsidRPr="0052679E" w:rsidRDefault="0052679E" w:rsidP="0052679E">
            <w:pPr>
              <w:ind w:firstLine="0"/>
              <w:jc w:val="center"/>
            </w:pPr>
            <w:r w:rsidRPr="0052679E">
              <w:t>Исчерпывающий перечень оснований для отказа в приеме заявления о предоставлении муниципальной услуги</w:t>
            </w:r>
          </w:p>
        </w:tc>
      </w:tr>
      <w:tr w:rsidR="0052679E" w:rsidRPr="0052679E" w:rsidTr="00D413BC">
        <w:tc>
          <w:tcPr>
            <w:tcW w:w="568" w:type="dxa"/>
          </w:tcPr>
          <w:p w:rsidR="0052679E" w:rsidRPr="00D413BC" w:rsidRDefault="0052679E" w:rsidP="0052679E">
            <w:pPr>
              <w:ind w:firstLine="0"/>
              <w:jc w:val="center"/>
              <w:rPr>
                <w:sz w:val="20"/>
                <w:szCs w:val="20"/>
              </w:rPr>
            </w:pPr>
            <w:r w:rsidRPr="00D413BC">
              <w:rPr>
                <w:sz w:val="20"/>
                <w:szCs w:val="20"/>
              </w:rPr>
              <w:t>1.</w:t>
            </w:r>
          </w:p>
        </w:tc>
        <w:tc>
          <w:tcPr>
            <w:tcW w:w="1842" w:type="dxa"/>
          </w:tcPr>
          <w:p w:rsidR="0052679E" w:rsidRPr="00D413BC" w:rsidRDefault="0052679E" w:rsidP="00C969A7">
            <w:pPr>
              <w:ind w:firstLine="0"/>
              <w:jc w:val="center"/>
              <w:rPr>
                <w:sz w:val="20"/>
                <w:szCs w:val="20"/>
              </w:rPr>
            </w:pPr>
            <w:r w:rsidRPr="00D413BC">
              <w:rPr>
                <w:sz w:val="20"/>
                <w:szCs w:val="20"/>
              </w:rPr>
              <w:t xml:space="preserve">1А, 2А, 3А                       </w:t>
            </w:r>
          </w:p>
        </w:tc>
        <w:tc>
          <w:tcPr>
            <w:tcW w:w="6237" w:type="dxa"/>
          </w:tcPr>
          <w:p w:rsidR="0052679E" w:rsidRPr="00D413BC" w:rsidRDefault="0052679E" w:rsidP="0052679E">
            <w:pPr>
              <w:ind w:firstLine="0"/>
              <w:jc w:val="left"/>
              <w:rPr>
                <w:sz w:val="20"/>
                <w:szCs w:val="20"/>
              </w:rPr>
            </w:pPr>
            <w:r w:rsidRPr="00D413BC">
              <w:rPr>
                <w:bCs/>
                <w:sz w:val="20"/>
                <w:szCs w:val="20"/>
              </w:rPr>
              <w:t>Отсутствие у заявителя или представителя заявителя документа, удостоверяющего личность и (или) доверенности, заверенной надлежащим образом, если обращается представитель заявителя (при личном обращении в орган, предоставляющий муниципальную услугу, в том числе через МФЦ)</w:t>
            </w:r>
          </w:p>
        </w:tc>
        <w:tc>
          <w:tcPr>
            <w:tcW w:w="1276" w:type="dxa"/>
          </w:tcPr>
          <w:p w:rsidR="0052679E" w:rsidRPr="00D413BC" w:rsidRDefault="0052679E" w:rsidP="0052679E">
            <w:pPr>
              <w:ind w:firstLine="0"/>
              <w:jc w:val="center"/>
              <w:rPr>
                <w:sz w:val="20"/>
                <w:szCs w:val="20"/>
              </w:rPr>
            </w:pPr>
            <w:r w:rsidRPr="00D413BC">
              <w:rPr>
                <w:sz w:val="20"/>
                <w:szCs w:val="20"/>
              </w:rPr>
              <w:t>Все, П</w:t>
            </w:r>
          </w:p>
        </w:tc>
      </w:tr>
      <w:tr w:rsidR="00C969A7" w:rsidRPr="0052679E" w:rsidTr="00D413BC">
        <w:tc>
          <w:tcPr>
            <w:tcW w:w="568" w:type="dxa"/>
          </w:tcPr>
          <w:p w:rsidR="00C969A7" w:rsidRPr="00D413BC" w:rsidRDefault="00C969A7" w:rsidP="00C969A7">
            <w:pPr>
              <w:ind w:firstLine="0"/>
              <w:jc w:val="center"/>
              <w:rPr>
                <w:sz w:val="20"/>
                <w:szCs w:val="20"/>
              </w:rPr>
            </w:pPr>
            <w:r w:rsidRPr="00D413BC">
              <w:rPr>
                <w:sz w:val="20"/>
                <w:szCs w:val="20"/>
              </w:rPr>
              <w:t>2.</w:t>
            </w:r>
          </w:p>
        </w:tc>
        <w:tc>
          <w:tcPr>
            <w:tcW w:w="1842" w:type="dxa"/>
          </w:tcPr>
          <w:p w:rsidR="00C969A7" w:rsidRPr="00D413BC" w:rsidRDefault="00C969A7" w:rsidP="00C969A7">
            <w:pPr>
              <w:ind w:firstLine="224"/>
              <w:rPr>
                <w:sz w:val="20"/>
                <w:szCs w:val="20"/>
              </w:rPr>
            </w:pPr>
            <w:r w:rsidRPr="00D413BC">
              <w:rPr>
                <w:sz w:val="20"/>
                <w:szCs w:val="20"/>
              </w:rPr>
              <w:t xml:space="preserve">1А, 2А, 3А                       </w:t>
            </w:r>
          </w:p>
        </w:tc>
        <w:tc>
          <w:tcPr>
            <w:tcW w:w="6237" w:type="dxa"/>
          </w:tcPr>
          <w:p w:rsidR="00C969A7" w:rsidRPr="00D413BC" w:rsidRDefault="00C969A7" w:rsidP="00C969A7">
            <w:pPr>
              <w:ind w:firstLine="0"/>
              <w:jc w:val="left"/>
              <w:rPr>
                <w:sz w:val="20"/>
                <w:szCs w:val="20"/>
              </w:rPr>
            </w:pPr>
            <w:r w:rsidRPr="00D413BC">
              <w:rPr>
                <w:bCs/>
                <w:sz w:val="20"/>
                <w:szCs w:val="20"/>
              </w:rPr>
              <w:t>Заявление о предоставлении муниципальной услуги подано в орган местного самоуправления, в полномочия которого не входит предоставление муниципальной услуги</w:t>
            </w:r>
          </w:p>
        </w:tc>
        <w:tc>
          <w:tcPr>
            <w:tcW w:w="1276" w:type="dxa"/>
          </w:tcPr>
          <w:p w:rsidR="00C969A7" w:rsidRPr="00D413BC" w:rsidRDefault="00C969A7" w:rsidP="00C969A7">
            <w:pPr>
              <w:ind w:firstLine="0"/>
              <w:jc w:val="center"/>
              <w:rPr>
                <w:sz w:val="20"/>
                <w:szCs w:val="20"/>
              </w:rPr>
            </w:pPr>
            <w:r w:rsidRPr="00D413BC">
              <w:rPr>
                <w:sz w:val="20"/>
                <w:szCs w:val="20"/>
              </w:rPr>
              <w:t>Все</w:t>
            </w:r>
          </w:p>
        </w:tc>
      </w:tr>
      <w:tr w:rsidR="00C969A7" w:rsidRPr="0052679E" w:rsidTr="00D413BC">
        <w:tc>
          <w:tcPr>
            <w:tcW w:w="568" w:type="dxa"/>
          </w:tcPr>
          <w:p w:rsidR="00C969A7" w:rsidRPr="00D413BC" w:rsidRDefault="00C969A7" w:rsidP="00C969A7">
            <w:pPr>
              <w:ind w:firstLine="0"/>
              <w:jc w:val="center"/>
              <w:rPr>
                <w:sz w:val="20"/>
                <w:szCs w:val="20"/>
              </w:rPr>
            </w:pPr>
            <w:r w:rsidRPr="00D413BC">
              <w:rPr>
                <w:sz w:val="20"/>
                <w:szCs w:val="20"/>
              </w:rPr>
              <w:t>3.</w:t>
            </w:r>
          </w:p>
        </w:tc>
        <w:tc>
          <w:tcPr>
            <w:tcW w:w="1842" w:type="dxa"/>
          </w:tcPr>
          <w:p w:rsidR="00C969A7" w:rsidRPr="00D413BC" w:rsidRDefault="00C969A7" w:rsidP="00C969A7">
            <w:pPr>
              <w:ind w:firstLine="224"/>
              <w:rPr>
                <w:sz w:val="20"/>
                <w:szCs w:val="20"/>
              </w:rPr>
            </w:pPr>
            <w:r w:rsidRPr="00D413BC">
              <w:rPr>
                <w:sz w:val="20"/>
                <w:szCs w:val="20"/>
              </w:rPr>
              <w:t xml:space="preserve">1А, 2А, 3А                       </w:t>
            </w:r>
          </w:p>
        </w:tc>
        <w:tc>
          <w:tcPr>
            <w:tcW w:w="6237" w:type="dxa"/>
          </w:tcPr>
          <w:p w:rsidR="00C969A7" w:rsidRPr="00D413BC" w:rsidRDefault="00C969A7" w:rsidP="00C969A7">
            <w:pPr>
              <w:ind w:firstLine="0"/>
              <w:jc w:val="left"/>
              <w:rPr>
                <w:bCs/>
                <w:sz w:val="20"/>
                <w:szCs w:val="20"/>
              </w:rPr>
            </w:pPr>
            <w:r w:rsidRPr="00D413BC">
              <w:rPr>
                <w:bCs/>
                <w:sz w:val="20"/>
                <w:szCs w:val="20"/>
              </w:rPr>
              <w:t xml:space="preserve">Неполное заполнение обязательных полей в форме </w:t>
            </w:r>
            <w:r w:rsidR="00D413BC" w:rsidRPr="00D413BC">
              <w:rPr>
                <w:bCs/>
                <w:sz w:val="20"/>
                <w:szCs w:val="20"/>
              </w:rPr>
              <w:t>заявления о</w:t>
            </w:r>
            <w:r w:rsidRPr="00D413BC">
              <w:rPr>
                <w:bCs/>
                <w:sz w:val="20"/>
                <w:szCs w:val="20"/>
              </w:rPr>
              <w:t xml:space="preserve"> предоставлении муниципальной услуги (недостоверное, неправильное), в том числе в интерактивной форме заявления на ЕПГУ, РПГУ</w:t>
            </w:r>
          </w:p>
        </w:tc>
        <w:tc>
          <w:tcPr>
            <w:tcW w:w="1276" w:type="dxa"/>
          </w:tcPr>
          <w:p w:rsidR="00C969A7" w:rsidRPr="00D413BC" w:rsidRDefault="00C969A7" w:rsidP="00C969A7">
            <w:pPr>
              <w:ind w:firstLine="0"/>
              <w:jc w:val="center"/>
              <w:rPr>
                <w:sz w:val="20"/>
                <w:szCs w:val="20"/>
              </w:rPr>
            </w:pPr>
            <w:r w:rsidRPr="00D413BC">
              <w:rPr>
                <w:sz w:val="20"/>
                <w:szCs w:val="20"/>
              </w:rPr>
              <w:t>Все</w:t>
            </w:r>
          </w:p>
        </w:tc>
      </w:tr>
      <w:tr w:rsidR="00C969A7" w:rsidRPr="0052679E" w:rsidTr="00D413BC">
        <w:tc>
          <w:tcPr>
            <w:tcW w:w="568" w:type="dxa"/>
          </w:tcPr>
          <w:p w:rsidR="00C969A7" w:rsidRPr="00D413BC" w:rsidRDefault="00C969A7" w:rsidP="00C969A7">
            <w:pPr>
              <w:ind w:firstLine="0"/>
              <w:jc w:val="center"/>
              <w:rPr>
                <w:sz w:val="20"/>
                <w:szCs w:val="20"/>
              </w:rPr>
            </w:pPr>
            <w:r w:rsidRPr="00D413BC">
              <w:rPr>
                <w:sz w:val="20"/>
                <w:szCs w:val="20"/>
              </w:rPr>
              <w:t>4.</w:t>
            </w:r>
          </w:p>
        </w:tc>
        <w:tc>
          <w:tcPr>
            <w:tcW w:w="1842" w:type="dxa"/>
          </w:tcPr>
          <w:p w:rsidR="00C969A7" w:rsidRPr="00D413BC" w:rsidRDefault="00C969A7" w:rsidP="00C969A7">
            <w:pPr>
              <w:ind w:firstLine="224"/>
              <w:rPr>
                <w:sz w:val="20"/>
                <w:szCs w:val="20"/>
              </w:rPr>
            </w:pPr>
            <w:r w:rsidRPr="00D413BC">
              <w:rPr>
                <w:sz w:val="20"/>
                <w:szCs w:val="20"/>
              </w:rPr>
              <w:t xml:space="preserve">1А, 2А, 3А                       </w:t>
            </w:r>
          </w:p>
        </w:tc>
        <w:tc>
          <w:tcPr>
            <w:tcW w:w="6237" w:type="dxa"/>
          </w:tcPr>
          <w:p w:rsidR="00C969A7" w:rsidRPr="00D413BC" w:rsidRDefault="00C969A7" w:rsidP="00E95237">
            <w:pPr>
              <w:ind w:firstLine="0"/>
              <w:jc w:val="left"/>
              <w:rPr>
                <w:bCs/>
                <w:sz w:val="20"/>
                <w:szCs w:val="20"/>
              </w:rPr>
            </w:pPr>
            <w:r w:rsidRPr="00D413BC">
              <w:rPr>
                <w:sz w:val="20"/>
                <w:szCs w:val="20"/>
              </w:rPr>
              <w:t>Представление неполного комплекта документов, указанных в пунктах 1-</w:t>
            </w:r>
            <w:r w:rsidR="00E95237" w:rsidRPr="00D413BC">
              <w:rPr>
                <w:sz w:val="20"/>
                <w:szCs w:val="20"/>
              </w:rPr>
              <w:t xml:space="preserve">6 </w:t>
            </w:r>
            <w:r w:rsidRPr="00D413BC">
              <w:rPr>
                <w:sz w:val="20"/>
                <w:szCs w:val="20"/>
              </w:rPr>
              <w:t>Приложения № 3 к настоящему Административному регламенту, подлежащих обязательному представлению заявителем</w:t>
            </w:r>
          </w:p>
        </w:tc>
        <w:tc>
          <w:tcPr>
            <w:tcW w:w="1276" w:type="dxa"/>
          </w:tcPr>
          <w:p w:rsidR="00C969A7" w:rsidRPr="00D413BC" w:rsidRDefault="00C969A7" w:rsidP="00C969A7">
            <w:pPr>
              <w:ind w:firstLine="0"/>
              <w:jc w:val="center"/>
              <w:rPr>
                <w:sz w:val="20"/>
                <w:szCs w:val="20"/>
              </w:rPr>
            </w:pPr>
            <w:r w:rsidRPr="00D413BC">
              <w:rPr>
                <w:sz w:val="20"/>
                <w:szCs w:val="20"/>
              </w:rPr>
              <w:t>Все</w:t>
            </w:r>
          </w:p>
        </w:tc>
      </w:tr>
      <w:tr w:rsidR="00C969A7" w:rsidRPr="0052679E" w:rsidTr="00D413BC">
        <w:tc>
          <w:tcPr>
            <w:tcW w:w="568" w:type="dxa"/>
          </w:tcPr>
          <w:p w:rsidR="00C969A7" w:rsidRPr="00D413BC" w:rsidRDefault="00C969A7" w:rsidP="00C969A7">
            <w:pPr>
              <w:ind w:firstLine="0"/>
              <w:jc w:val="center"/>
              <w:rPr>
                <w:sz w:val="20"/>
                <w:szCs w:val="20"/>
              </w:rPr>
            </w:pPr>
            <w:r w:rsidRPr="00D413BC">
              <w:rPr>
                <w:sz w:val="20"/>
                <w:szCs w:val="20"/>
              </w:rPr>
              <w:t>5.</w:t>
            </w:r>
          </w:p>
        </w:tc>
        <w:tc>
          <w:tcPr>
            <w:tcW w:w="1842" w:type="dxa"/>
          </w:tcPr>
          <w:p w:rsidR="00C969A7" w:rsidRPr="00D413BC" w:rsidRDefault="00C969A7" w:rsidP="00C969A7">
            <w:pPr>
              <w:ind w:firstLine="224"/>
              <w:rPr>
                <w:sz w:val="20"/>
                <w:szCs w:val="20"/>
              </w:rPr>
            </w:pPr>
            <w:r w:rsidRPr="00D413BC">
              <w:rPr>
                <w:sz w:val="20"/>
                <w:szCs w:val="20"/>
              </w:rPr>
              <w:t xml:space="preserve">1А, 2А, 3А                       </w:t>
            </w:r>
          </w:p>
        </w:tc>
        <w:tc>
          <w:tcPr>
            <w:tcW w:w="6237" w:type="dxa"/>
          </w:tcPr>
          <w:p w:rsidR="00C969A7" w:rsidRPr="00D413BC" w:rsidRDefault="00C969A7" w:rsidP="00C969A7">
            <w:pPr>
              <w:ind w:firstLine="0"/>
              <w:jc w:val="left"/>
              <w:rPr>
                <w:bCs/>
                <w:sz w:val="20"/>
                <w:szCs w:val="20"/>
              </w:rPr>
            </w:pPr>
            <w:r w:rsidRPr="00D413BC">
              <w:rPr>
                <w:bCs/>
                <w:sz w:val="20"/>
                <w:szCs w:val="20"/>
              </w:rPr>
              <w:t xml:space="preserve">Представленные документы или сведения утратили силу на момент обращения </w:t>
            </w:r>
            <w:r w:rsidR="00D413BC" w:rsidRPr="00D413BC">
              <w:rPr>
                <w:bCs/>
                <w:sz w:val="20"/>
                <w:szCs w:val="20"/>
              </w:rPr>
              <w:t>за муниципальной</w:t>
            </w:r>
            <w:r w:rsidRPr="00D413BC">
              <w:rPr>
                <w:bCs/>
                <w:sz w:val="20"/>
                <w:szCs w:val="20"/>
              </w:rPr>
              <w:t xml:space="preserve"> услугой (сведения документа, удостоверяющего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tc>
        <w:tc>
          <w:tcPr>
            <w:tcW w:w="1276" w:type="dxa"/>
          </w:tcPr>
          <w:p w:rsidR="00C969A7" w:rsidRPr="00D413BC" w:rsidRDefault="00C969A7" w:rsidP="00C969A7">
            <w:pPr>
              <w:ind w:firstLine="0"/>
              <w:jc w:val="center"/>
              <w:rPr>
                <w:sz w:val="20"/>
                <w:szCs w:val="20"/>
              </w:rPr>
            </w:pPr>
            <w:r w:rsidRPr="00D413BC">
              <w:rPr>
                <w:sz w:val="20"/>
                <w:szCs w:val="20"/>
              </w:rPr>
              <w:t>Все</w:t>
            </w:r>
          </w:p>
        </w:tc>
      </w:tr>
      <w:tr w:rsidR="00C969A7" w:rsidRPr="0052679E" w:rsidTr="00D413BC">
        <w:tc>
          <w:tcPr>
            <w:tcW w:w="568" w:type="dxa"/>
          </w:tcPr>
          <w:p w:rsidR="00C969A7" w:rsidRPr="00D413BC" w:rsidRDefault="00C969A7" w:rsidP="00C969A7">
            <w:pPr>
              <w:ind w:firstLine="0"/>
              <w:jc w:val="center"/>
              <w:rPr>
                <w:sz w:val="20"/>
                <w:szCs w:val="20"/>
              </w:rPr>
            </w:pPr>
            <w:r w:rsidRPr="00D413BC">
              <w:rPr>
                <w:sz w:val="20"/>
                <w:szCs w:val="20"/>
              </w:rPr>
              <w:t>6.</w:t>
            </w:r>
          </w:p>
        </w:tc>
        <w:tc>
          <w:tcPr>
            <w:tcW w:w="1842" w:type="dxa"/>
          </w:tcPr>
          <w:p w:rsidR="00C969A7" w:rsidRPr="00D413BC" w:rsidRDefault="00C969A7" w:rsidP="00C969A7">
            <w:pPr>
              <w:ind w:firstLine="224"/>
              <w:rPr>
                <w:sz w:val="20"/>
                <w:szCs w:val="20"/>
              </w:rPr>
            </w:pPr>
            <w:r w:rsidRPr="00D413BC">
              <w:rPr>
                <w:sz w:val="20"/>
                <w:szCs w:val="20"/>
              </w:rPr>
              <w:t xml:space="preserve">1А, 2А, 3А                       </w:t>
            </w:r>
          </w:p>
        </w:tc>
        <w:tc>
          <w:tcPr>
            <w:tcW w:w="6237" w:type="dxa"/>
          </w:tcPr>
          <w:p w:rsidR="00C969A7" w:rsidRPr="00D413BC" w:rsidRDefault="00C969A7" w:rsidP="00C969A7">
            <w:pPr>
              <w:ind w:firstLine="0"/>
              <w:jc w:val="left"/>
              <w:rPr>
                <w:bCs/>
                <w:sz w:val="20"/>
                <w:szCs w:val="20"/>
              </w:rPr>
            </w:pPr>
            <w:r w:rsidRPr="00D413BC">
              <w:rPr>
                <w:bCs/>
                <w:sz w:val="20"/>
                <w:szCs w:val="20"/>
              </w:rPr>
              <w:t>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tc>
        <w:tc>
          <w:tcPr>
            <w:tcW w:w="1276" w:type="dxa"/>
          </w:tcPr>
          <w:p w:rsidR="00C969A7" w:rsidRPr="00D413BC" w:rsidRDefault="00C969A7" w:rsidP="00C969A7">
            <w:pPr>
              <w:ind w:firstLine="0"/>
              <w:jc w:val="center"/>
              <w:rPr>
                <w:sz w:val="20"/>
                <w:szCs w:val="20"/>
              </w:rPr>
            </w:pPr>
            <w:r w:rsidRPr="00D413BC">
              <w:rPr>
                <w:sz w:val="20"/>
                <w:szCs w:val="20"/>
              </w:rPr>
              <w:t>Все</w:t>
            </w:r>
          </w:p>
        </w:tc>
      </w:tr>
      <w:tr w:rsidR="0052679E" w:rsidRPr="0052679E" w:rsidTr="00D413BC">
        <w:tc>
          <w:tcPr>
            <w:tcW w:w="568" w:type="dxa"/>
          </w:tcPr>
          <w:p w:rsidR="0052679E" w:rsidRPr="00D413BC" w:rsidRDefault="0052679E" w:rsidP="0052679E">
            <w:pPr>
              <w:ind w:firstLine="0"/>
              <w:jc w:val="center"/>
              <w:rPr>
                <w:sz w:val="20"/>
                <w:szCs w:val="20"/>
              </w:rPr>
            </w:pPr>
            <w:r w:rsidRPr="00D413BC">
              <w:rPr>
                <w:sz w:val="20"/>
                <w:szCs w:val="20"/>
              </w:rPr>
              <w:t>7.</w:t>
            </w:r>
          </w:p>
        </w:tc>
        <w:tc>
          <w:tcPr>
            <w:tcW w:w="1842" w:type="dxa"/>
          </w:tcPr>
          <w:p w:rsidR="0052679E" w:rsidRPr="00D413BC" w:rsidRDefault="0052679E" w:rsidP="00C969A7">
            <w:pPr>
              <w:ind w:firstLine="0"/>
              <w:jc w:val="center"/>
              <w:rPr>
                <w:sz w:val="20"/>
                <w:szCs w:val="20"/>
              </w:rPr>
            </w:pPr>
            <w:r w:rsidRPr="00D413BC">
              <w:rPr>
                <w:sz w:val="20"/>
                <w:szCs w:val="20"/>
              </w:rPr>
              <w:t xml:space="preserve">1А, 2А, 3А                 </w:t>
            </w:r>
          </w:p>
        </w:tc>
        <w:tc>
          <w:tcPr>
            <w:tcW w:w="6237" w:type="dxa"/>
          </w:tcPr>
          <w:p w:rsidR="0052679E" w:rsidRPr="00D413BC" w:rsidRDefault="0052679E" w:rsidP="0052679E">
            <w:pPr>
              <w:ind w:firstLine="0"/>
              <w:jc w:val="left"/>
              <w:rPr>
                <w:bCs/>
                <w:sz w:val="20"/>
                <w:szCs w:val="20"/>
              </w:rPr>
            </w:pPr>
            <w:r w:rsidRPr="00D413BC">
              <w:rPr>
                <w:bCs/>
                <w:sz w:val="20"/>
                <w:szCs w:val="20"/>
              </w:rPr>
              <w:t>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 установленных подразделом 2.10. Административного регламента</w:t>
            </w:r>
          </w:p>
        </w:tc>
        <w:tc>
          <w:tcPr>
            <w:tcW w:w="1276" w:type="dxa"/>
          </w:tcPr>
          <w:p w:rsidR="0052679E" w:rsidRPr="00D413BC" w:rsidRDefault="0052679E" w:rsidP="0052679E">
            <w:pPr>
              <w:ind w:firstLine="0"/>
              <w:jc w:val="center"/>
              <w:rPr>
                <w:sz w:val="20"/>
                <w:szCs w:val="20"/>
              </w:rPr>
            </w:pPr>
            <w:r w:rsidRPr="00D413BC">
              <w:rPr>
                <w:sz w:val="20"/>
                <w:szCs w:val="20"/>
              </w:rPr>
              <w:t>Все</w:t>
            </w:r>
          </w:p>
        </w:tc>
      </w:tr>
      <w:tr w:rsidR="0052679E" w:rsidRPr="0052679E" w:rsidTr="00D413BC">
        <w:tc>
          <w:tcPr>
            <w:tcW w:w="568" w:type="dxa"/>
          </w:tcPr>
          <w:p w:rsidR="0052679E" w:rsidRPr="00D413BC" w:rsidRDefault="0052679E" w:rsidP="0052679E">
            <w:pPr>
              <w:ind w:firstLine="0"/>
              <w:jc w:val="center"/>
              <w:rPr>
                <w:sz w:val="20"/>
                <w:szCs w:val="20"/>
              </w:rPr>
            </w:pPr>
            <w:r w:rsidRPr="00D413BC">
              <w:rPr>
                <w:sz w:val="20"/>
                <w:szCs w:val="20"/>
              </w:rPr>
              <w:t>8.</w:t>
            </w:r>
          </w:p>
        </w:tc>
        <w:tc>
          <w:tcPr>
            <w:tcW w:w="1842" w:type="dxa"/>
          </w:tcPr>
          <w:p w:rsidR="0052679E" w:rsidRPr="00D413BC" w:rsidRDefault="0052679E" w:rsidP="00C969A7">
            <w:pPr>
              <w:ind w:firstLine="0"/>
              <w:jc w:val="center"/>
              <w:rPr>
                <w:sz w:val="20"/>
                <w:szCs w:val="20"/>
              </w:rPr>
            </w:pPr>
            <w:r w:rsidRPr="00D413BC">
              <w:rPr>
                <w:sz w:val="20"/>
                <w:szCs w:val="20"/>
              </w:rPr>
              <w:t xml:space="preserve">1А, 2А, 3А                       </w:t>
            </w:r>
          </w:p>
        </w:tc>
        <w:tc>
          <w:tcPr>
            <w:tcW w:w="6237" w:type="dxa"/>
          </w:tcPr>
          <w:p w:rsidR="0052679E" w:rsidRPr="00D413BC" w:rsidRDefault="0052679E" w:rsidP="0052679E">
            <w:pPr>
              <w:ind w:firstLine="0"/>
              <w:jc w:val="left"/>
              <w:rPr>
                <w:bCs/>
                <w:sz w:val="20"/>
                <w:szCs w:val="20"/>
              </w:rPr>
            </w:pPr>
            <w:r w:rsidRPr="00D413BC">
              <w:rPr>
                <w:bCs/>
                <w:sz w:val="20"/>
                <w:szCs w:val="20"/>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1276" w:type="dxa"/>
          </w:tcPr>
          <w:p w:rsidR="0052679E" w:rsidRPr="00D413BC" w:rsidRDefault="0052679E" w:rsidP="0052679E">
            <w:pPr>
              <w:ind w:firstLine="0"/>
              <w:jc w:val="center"/>
              <w:rPr>
                <w:sz w:val="20"/>
                <w:szCs w:val="20"/>
              </w:rPr>
            </w:pPr>
            <w:r w:rsidRPr="00D413BC">
              <w:rPr>
                <w:sz w:val="20"/>
                <w:szCs w:val="20"/>
              </w:rPr>
              <w:t>Все</w:t>
            </w:r>
          </w:p>
        </w:tc>
      </w:tr>
      <w:tr w:rsidR="0052679E" w:rsidRPr="0052679E" w:rsidTr="00D413BC">
        <w:tc>
          <w:tcPr>
            <w:tcW w:w="568" w:type="dxa"/>
          </w:tcPr>
          <w:p w:rsidR="0052679E" w:rsidRPr="00D413BC" w:rsidRDefault="0052679E" w:rsidP="0052679E">
            <w:pPr>
              <w:ind w:firstLine="0"/>
              <w:jc w:val="center"/>
              <w:rPr>
                <w:sz w:val="20"/>
                <w:szCs w:val="20"/>
              </w:rPr>
            </w:pPr>
            <w:r w:rsidRPr="00D413BC">
              <w:rPr>
                <w:sz w:val="20"/>
                <w:szCs w:val="20"/>
              </w:rPr>
              <w:t>9.</w:t>
            </w:r>
          </w:p>
        </w:tc>
        <w:tc>
          <w:tcPr>
            <w:tcW w:w="1842" w:type="dxa"/>
          </w:tcPr>
          <w:p w:rsidR="0052679E" w:rsidRPr="00D413BC" w:rsidRDefault="0052679E" w:rsidP="00C969A7">
            <w:pPr>
              <w:ind w:firstLine="0"/>
              <w:jc w:val="center"/>
              <w:rPr>
                <w:sz w:val="20"/>
                <w:szCs w:val="20"/>
              </w:rPr>
            </w:pPr>
            <w:r w:rsidRPr="00D413BC">
              <w:rPr>
                <w:sz w:val="20"/>
                <w:szCs w:val="20"/>
              </w:rPr>
              <w:t xml:space="preserve">1А, 2А, 3А                       </w:t>
            </w:r>
          </w:p>
        </w:tc>
        <w:tc>
          <w:tcPr>
            <w:tcW w:w="6237" w:type="dxa"/>
          </w:tcPr>
          <w:p w:rsidR="0052679E" w:rsidRPr="00D413BC" w:rsidRDefault="0052679E" w:rsidP="0052679E">
            <w:pPr>
              <w:ind w:firstLine="0"/>
              <w:jc w:val="left"/>
              <w:rPr>
                <w:bCs/>
                <w:sz w:val="20"/>
                <w:szCs w:val="20"/>
              </w:rPr>
            </w:pPr>
            <w:r w:rsidRPr="00D413BC">
              <w:rPr>
                <w:bCs/>
                <w:sz w:val="20"/>
                <w:szCs w:val="20"/>
              </w:rPr>
              <w:t>Заявление подано лицом, не имеющим полномочий представлять интересы заявителя, отсутствие электронной подписи</w:t>
            </w:r>
          </w:p>
        </w:tc>
        <w:tc>
          <w:tcPr>
            <w:tcW w:w="1276" w:type="dxa"/>
          </w:tcPr>
          <w:p w:rsidR="0052679E" w:rsidRPr="00D413BC" w:rsidRDefault="0052679E" w:rsidP="0052679E">
            <w:pPr>
              <w:ind w:firstLine="0"/>
              <w:jc w:val="center"/>
              <w:rPr>
                <w:sz w:val="20"/>
                <w:szCs w:val="20"/>
              </w:rPr>
            </w:pPr>
            <w:r w:rsidRPr="00D413BC">
              <w:rPr>
                <w:sz w:val="20"/>
                <w:szCs w:val="20"/>
              </w:rPr>
              <w:t>Все</w:t>
            </w:r>
          </w:p>
        </w:tc>
      </w:tr>
      <w:tr w:rsidR="0052679E" w:rsidRPr="0052679E" w:rsidTr="00D413BC">
        <w:tc>
          <w:tcPr>
            <w:tcW w:w="568" w:type="dxa"/>
          </w:tcPr>
          <w:p w:rsidR="0052679E" w:rsidRPr="00D413BC" w:rsidRDefault="0052679E" w:rsidP="0052679E">
            <w:pPr>
              <w:ind w:firstLine="0"/>
              <w:jc w:val="center"/>
              <w:rPr>
                <w:sz w:val="20"/>
                <w:szCs w:val="20"/>
              </w:rPr>
            </w:pPr>
            <w:r w:rsidRPr="00D413BC">
              <w:rPr>
                <w:sz w:val="20"/>
                <w:szCs w:val="20"/>
              </w:rPr>
              <w:t>10.</w:t>
            </w:r>
          </w:p>
        </w:tc>
        <w:tc>
          <w:tcPr>
            <w:tcW w:w="1842" w:type="dxa"/>
          </w:tcPr>
          <w:p w:rsidR="0052679E" w:rsidRPr="00D413BC" w:rsidRDefault="0052679E" w:rsidP="00C969A7">
            <w:pPr>
              <w:ind w:firstLine="0"/>
              <w:jc w:val="center"/>
              <w:rPr>
                <w:sz w:val="20"/>
                <w:szCs w:val="20"/>
              </w:rPr>
            </w:pPr>
            <w:r w:rsidRPr="00D413BC">
              <w:rPr>
                <w:sz w:val="20"/>
                <w:szCs w:val="20"/>
              </w:rPr>
              <w:t xml:space="preserve">1А, 2А, 3А                       </w:t>
            </w:r>
          </w:p>
        </w:tc>
        <w:tc>
          <w:tcPr>
            <w:tcW w:w="6237" w:type="dxa"/>
          </w:tcPr>
          <w:p w:rsidR="0052679E" w:rsidRPr="00D413BC" w:rsidRDefault="0052679E" w:rsidP="0052679E">
            <w:pPr>
              <w:ind w:firstLine="0"/>
              <w:jc w:val="left"/>
              <w:rPr>
                <w:bCs/>
                <w:sz w:val="20"/>
                <w:szCs w:val="20"/>
              </w:rPr>
            </w:pPr>
            <w:r w:rsidRPr="00D413BC">
              <w:rPr>
                <w:bCs/>
                <w:sz w:val="20"/>
                <w:szCs w:val="20"/>
              </w:rPr>
              <w:t>В результате проверки простой или усиленной квалифицированной электронной подписи выявлено несоблюдение условий признания ее действительности, установленных Федеральным законом от 06.04.2011 № 63-ФЗ «Об электронной подписи»</w:t>
            </w:r>
          </w:p>
        </w:tc>
        <w:tc>
          <w:tcPr>
            <w:tcW w:w="1276" w:type="dxa"/>
          </w:tcPr>
          <w:p w:rsidR="0052679E" w:rsidRPr="00D413BC" w:rsidRDefault="0052679E" w:rsidP="0052679E">
            <w:pPr>
              <w:ind w:firstLine="0"/>
              <w:jc w:val="center"/>
              <w:rPr>
                <w:sz w:val="20"/>
                <w:szCs w:val="20"/>
              </w:rPr>
            </w:pPr>
            <w:r w:rsidRPr="00D413BC">
              <w:rPr>
                <w:sz w:val="20"/>
                <w:szCs w:val="20"/>
              </w:rPr>
              <w:t>Все</w:t>
            </w:r>
          </w:p>
        </w:tc>
      </w:tr>
      <w:tr w:rsidR="0052679E" w:rsidRPr="0052679E" w:rsidTr="00AD52CE">
        <w:tc>
          <w:tcPr>
            <w:tcW w:w="9923" w:type="dxa"/>
            <w:gridSpan w:val="4"/>
          </w:tcPr>
          <w:p w:rsidR="0052679E" w:rsidRPr="00D413BC" w:rsidRDefault="0052679E" w:rsidP="0052679E">
            <w:pPr>
              <w:ind w:firstLine="0"/>
              <w:jc w:val="center"/>
              <w:rPr>
                <w:sz w:val="20"/>
                <w:szCs w:val="20"/>
              </w:rPr>
            </w:pPr>
            <w:r w:rsidRPr="00D413BC">
              <w:rPr>
                <w:sz w:val="20"/>
                <w:szCs w:val="20"/>
              </w:rPr>
              <w:lastRenderedPageBreak/>
              <w:t xml:space="preserve">Основания для приостановления предоставления муниципальной услуги отсутствуют </w:t>
            </w:r>
          </w:p>
        </w:tc>
      </w:tr>
      <w:tr w:rsidR="0052679E" w:rsidRPr="0052679E" w:rsidTr="00AD52CE">
        <w:tc>
          <w:tcPr>
            <w:tcW w:w="9923" w:type="dxa"/>
            <w:gridSpan w:val="4"/>
          </w:tcPr>
          <w:p w:rsidR="0052679E" w:rsidRPr="00D413BC" w:rsidRDefault="0052679E" w:rsidP="0052679E">
            <w:pPr>
              <w:ind w:firstLine="0"/>
              <w:jc w:val="center"/>
              <w:rPr>
                <w:sz w:val="20"/>
                <w:szCs w:val="20"/>
              </w:rPr>
            </w:pPr>
            <w:r w:rsidRPr="00D413BC">
              <w:rPr>
                <w:sz w:val="20"/>
                <w:szCs w:val="20"/>
              </w:rPr>
              <w:t>Основания для отказа в предоставлении муниципальной услуги отсутствуют</w:t>
            </w:r>
          </w:p>
        </w:tc>
      </w:tr>
      <w:tr w:rsidR="0052679E" w:rsidRPr="0052679E" w:rsidTr="00AD52CE">
        <w:tc>
          <w:tcPr>
            <w:tcW w:w="9923" w:type="dxa"/>
            <w:gridSpan w:val="4"/>
            <w:vAlign w:val="center"/>
          </w:tcPr>
          <w:p w:rsidR="0052679E" w:rsidRPr="00D413BC" w:rsidRDefault="0052679E" w:rsidP="00C90CF9">
            <w:pPr>
              <w:ind w:firstLine="0"/>
              <w:jc w:val="center"/>
              <w:rPr>
                <w:sz w:val="20"/>
                <w:szCs w:val="20"/>
              </w:rPr>
            </w:pPr>
            <w:r w:rsidRPr="00D413BC">
              <w:rPr>
                <w:sz w:val="20"/>
                <w:szCs w:val="20"/>
              </w:rPr>
              <w:t xml:space="preserve">Основанием для отказа в </w:t>
            </w:r>
            <w:r w:rsidR="00C90CF9" w:rsidRPr="00D413BC">
              <w:rPr>
                <w:sz w:val="20"/>
                <w:szCs w:val="20"/>
              </w:rPr>
              <w:t>предоставлении разрешения на условно разрешенный вид использования</w:t>
            </w:r>
          </w:p>
        </w:tc>
      </w:tr>
      <w:tr w:rsidR="0052679E" w:rsidRPr="0052679E" w:rsidTr="00D413BC">
        <w:tc>
          <w:tcPr>
            <w:tcW w:w="568" w:type="dxa"/>
            <w:vAlign w:val="center"/>
          </w:tcPr>
          <w:p w:rsidR="0052679E" w:rsidRPr="00D413BC" w:rsidRDefault="0052679E" w:rsidP="0052679E">
            <w:pPr>
              <w:ind w:firstLine="0"/>
              <w:jc w:val="center"/>
              <w:rPr>
                <w:sz w:val="20"/>
                <w:szCs w:val="20"/>
              </w:rPr>
            </w:pPr>
            <w:r w:rsidRPr="00D413BC">
              <w:rPr>
                <w:sz w:val="20"/>
                <w:szCs w:val="20"/>
              </w:rPr>
              <w:t>11.</w:t>
            </w:r>
          </w:p>
        </w:tc>
        <w:tc>
          <w:tcPr>
            <w:tcW w:w="1842" w:type="dxa"/>
            <w:vAlign w:val="center"/>
          </w:tcPr>
          <w:p w:rsidR="0052679E" w:rsidRPr="00D413BC" w:rsidRDefault="0052679E" w:rsidP="0052679E">
            <w:pPr>
              <w:ind w:firstLine="0"/>
              <w:jc w:val="center"/>
              <w:rPr>
                <w:sz w:val="20"/>
                <w:szCs w:val="20"/>
              </w:rPr>
            </w:pPr>
            <w:r w:rsidRPr="00D413BC">
              <w:rPr>
                <w:sz w:val="20"/>
                <w:szCs w:val="20"/>
              </w:rPr>
              <w:t>1А, 2А, 3А</w:t>
            </w:r>
          </w:p>
        </w:tc>
        <w:tc>
          <w:tcPr>
            <w:tcW w:w="6237" w:type="dxa"/>
          </w:tcPr>
          <w:p w:rsidR="0052679E" w:rsidRPr="00D413BC" w:rsidRDefault="00931919" w:rsidP="0052679E">
            <w:pPr>
              <w:ind w:firstLine="0"/>
              <w:jc w:val="left"/>
              <w:rPr>
                <w:sz w:val="20"/>
                <w:szCs w:val="20"/>
              </w:rPr>
            </w:pPr>
            <w:r w:rsidRPr="00D413BC">
              <w:rPr>
                <w:sz w:val="20"/>
                <w:szCs w:val="20"/>
              </w:rPr>
              <w:t>Запрошено разрешение на условно разрешенный вид использования для объекта капитального строительства или земельного участка, в отношении которого поступило уведомление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w:t>
            </w:r>
          </w:p>
        </w:tc>
        <w:tc>
          <w:tcPr>
            <w:tcW w:w="1276" w:type="dxa"/>
          </w:tcPr>
          <w:p w:rsidR="0052679E" w:rsidRPr="00D413BC" w:rsidRDefault="0052679E" w:rsidP="0052679E">
            <w:pPr>
              <w:ind w:firstLine="0"/>
              <w:jc w:val="center"/>
              <w:rPr>
                <w:sz w:val="20"/>
                <w:szCs w:val="20"/>
              </w:rPr>
            </w:pPr>
            <w:r w:rsidRPr="00D413BC">
              <w:rPr>
                <w:sz w:val="20"/>
                <w:szCs w:val="20"/>
              </w:rPr>
              <w:t>Все</w:t>
            </w:r>
          </w:p>
        </w:tc>
      </w:tr>
      <w:tr w:rsidR="0052679E" w:rsidRPr="0052679E" w:rsidTr="00D413BC">
        <w:tc>
          <w:tcPr>
            <w:tcW w:w="568" w:type="dxa"/>
          </w:tcPr>
          <w:p w:rsidR="0052679E" w:rsidRPr="00D413BC" w:rsidRDefault="0052679E" w:rsidP="0052679E">
            <w:pPr>
              <w:ind w:firstLine="0"/>
              <w:jc w:val="center"/>
              <w:rPr>
                <w:sz w:val="20"/>
                <w:szCs w:val="20"/>
              </w:rPr>
            </w:pPr>
            <w:r w:rsidRPr="00D413BC">
              <w:rPr>
                <w:sz w:val="20"/>
                <w:szCs w:val="20"/>
              </w:rPr>
              <w:t>12.</w:t>
            </w:r>
          </w:p>
        </w:tc>
        <w:tc>
          <w:tcPr>
            <w:tcW w:w="1842" w:type="dxa"/>
          </w:tcPr>
          <w:p w:rsidR="0052679E" w:rsidRPr="00D413BC" w:rsidRDefault="0052679E" w:rsidP="0052679E">
            <w:pPr>
              <w:ind w:firstLine="0"/>
              <w:jc w:val="center"/>
              <w:rPr>
                <w:sz w:val="20"/>
                <w:szCs w:val="20"/>
              </w:rPr>
            </w:pPr>
            <w:r w:rsidRPr="00D413BC">
              <w:rPr>
                <w:sz w:val="20"/>
                <w:szCs w:val="20"/>
              </w:rPr>
              <w:t>1А, 2А, 3А</w:t>
            </w:r>
          </w:p>
        </w:tc>
        <w:tc>
          <w:tcPr>
            <w:tcW w:w="6237" w:type="dxa"/>
          </w:tcPr>
          <w:p w:rsidR="0052679E" w:rsidRPr="00D413BC" w:rsidRDefault="00931919" w:rsidP="0052679E">
            <w:pPr>
              <w:ind w:firstLine="0"/>
              <w:jc w:val="left"/>
              <w:rPr>
                <w:sz w:val="20"/>
                <w:szCs w:val="20"/>
              </w:rPr>
            </w:pPr>
            <w:r w:rsidRPr="00D413BC">
              <w:rPr>
                <w:sz w:val="20"/>
                <w:szCs w:val="20"/>
              </w:rPr>
              <w:t>Рекомендации Комиссии по ПЗЗ об отказе в предоставлении разрешения на условно разрешенный вид использования, в том числе с учетом отрицательного заключения по результатам общественных обсуждений или публичных слушаний по вопросу предоставления разрешения на условно разрешенный вид использования</w:t>
            </w:r>
          </w:p>
        </w:tc>
        <w:tc>
          <w:tcPr>
            <w:tcW w:w="1276" w:type="dxa"/>
          </w:tcPr>
          <w:p w:rsidR="0052679E" w:rsidRPr="00D413BC" w:rsidRDefault="0052679E" w:rsidP="0052679E">
            <w:pPr>
              <w:ind w:firstLine="0"/>
              <w:jc w:val="center"/>
              <w:rPr>
                <w:sz w:val="20"/>
                <w:szCs w:val="20"/>
              </w:rPr>
            </w:pPr>
            <w:r w:rsidRPr="00D413BC">
              <w:rPr>
                <w:sz w:val="20"/>
                <w:szCs w:val="20"/>
              </w:rPr>
              <w:t>Все</w:t>
            </w:r>
          </w:p>
        </w:tc>
      </w:tr>
      <w:tr w:rsidR="0052679E" w:rsidRPr="0052679E" w:rsidTr="00D413BC">
        <w:tc>
          <w:tcPr>
            <w:tcW w:w="568" w:type="dxa"/>
          </w:tcPr>
          <w:p w:rsidR="0052679E" w:rsidRPr="00D413BC" w:rsidRDefault="0052679E" w:rsidP="0052679E">
            <w:pPr>
              <w:ind w:firstLine="0"/>
              <w:jc w:val="center"/>
              <w:rPr>
                <w:sz w:val="20"/>
                <w:szCs w:val="20"/>
              </w:rPr>
            </w:pPr>
            <w:r w:rsidRPr="00D413BC">
              <w:rPr>
                <w:sz w:val="20"/>
                <w:szCs w:val="20"/>
              </w:rPr>
              <w:t>13.</w:t>
            </w:r>
          </w:p>
        </w:tc>
        <w:tc>
          <w:tcPr>
            <w:tcW w:w="1842" w:type="dxa"/>
          </w:tcPr>
          <w:p w:rsidR="0052679E" w:rsidRPr="00D413BC" w:rsidRDefault="0052679E" w:rsidP="0052679E">
            <w:pPr>
              <w:ind w:firstLine="0"/>
              <w:jc w:val="center"/>
              <w:rPr>
                <w:sz w:val="20"/>
                <w:szCs w:val="20"/>
              </w:rPr>
            </w:pPr>
            <w:r w:rsidRPr="00D413BC">
              <w:rPr>
                <w:sz w:val="20"/>
                <w:szCs w:val="20"/>
              </w:rPr>
              <w:t>1А, 2А, 3А</w:t>
            </w:r>
          </w:p>
        </w:tc>
        <w:tc>
          <w:tcPr>
            <w:tcW w:w="6237" w:type="dxa"/>
          </w:tcPr>
          <w:p w:rsidR="0052679E" w:rsidRPr="00D413BC" w:rsidRDefault="00380B1C" w:rsidP="0052679E">
            <w:pPr>
              <w:ind w:firstLine="0"/>
              <w:jc w:val="left"/>
              <w:rPr>
                <w:sz w:val="20"/>
                <w:szCs w:val="20"/>
              </w:rPr>
            </w:pPr>
            <w:r w:rsidRPr="00D413BC">
              <w:rPr>
                <w:sz w:val="20"/>
                <w:szCs w:val="20"/>
              </w:rPr>
              <w:t xml:space="preserve">Запрашиваемое разрешение на условно разрешенный вид использования ведет к нарушению </w:t>
            </w:r>
            <w:r w:rsidR="00D413BC">
              <w:rPr>
                <w:sz w:val="20"/>
                <w:szCs w:val="20"/>
              </w:rPr>
              <w:t xml:space="preserve">Земельного кодекса Российской Федерации, </w:t>
            </w:r>
            <w:r w:rsidRPr="00D413BC">
              <w:rPr>
                <w:sz w:val="20"/>
                <w:szCs w:val="20"/>
              </w:rPr>
              <w:t>требований технических регламентов, градостроительных, строительных, санитарно-эпидемиологических, противопожарных и иных норм и правил, установленных законодательством Российской Федерации</w:t>
            </w:r>
          </w:p>
        </w:tc>
        <w:tc>
          <w:tcPr>
            <w:tcW w:w="1276" w:type="dxa"/>
          </w:tcPr>
          <w:p w:rsidR="0052679E" w:rsidRPr="00D413BC" w:rsidRDefault="0052679E" w:rsidP="0052679E">
            <w:pPr>
              <w:ind w:firstLine="0"/>
              <w:jc w:val="center"/>
              <w:rPr>
                <w:sz w:val="20"/>
                <w:szCs w:val="20"/>
              </w:rPr>
            </w:pPr>
            <w:r w:rsidRPr="00D413BC">
              <w:rPr>
                <w:sz w:val="20"/>
                <w:szCs w:val="20"/>
              </w:rPr>
              <w:t>Все</w:t>
            </w:r>
          </w:p>
        </w:tc>
      </w:tr>
      <w:tr w:rsidR="0052679E" w:rsidRPr="0052679E" w:rsidTr="00D413BC">
        <w:tc>
          <w:tcPr>
            <w:tcW w:w="568" w:type="dxa"/>
          </w:tcPr>
          <w:p w:rsidR="0052679E" w:rsidRPr="00D413BC" w:rsidRDefault="0052679E" w:rsidP="0052679E">
            <w:pPr>
              <w:ind w:firstLine="0"/>
              <w:jc w:val="center"/>
              <w:rPr>
                <w:sz w:val="20"/>
                <w:szCs w:val="20"/>
              </w:rPr>
            </w:pPr>
            <w:r w:rsidRPr="00D413BC">
              <w:rPr>
                <w:sz w:val="20"/>
                <w:szCs w:val="20"/>
              </w:rPr>
              <w:t>14.</w:t>
            </w:r>
          </w:p>
        </w:tc>
        <w:tc>
          <w:tcPr>
            <w:tcW w:w="1842" w:type="dxa"/>
          </w:tcPr>
          <w:p w:rsidR="0052679E" w:rsidRPr="00D413BC" w:rsidRDefault="0052679E" w:rsidP="0052679E">
            <w:pPr>
              <w:ind w:firstLine="0"/>
              <w:jc w:val="center"/>
              <w:rPr>
                <w:sz w:val="20"/>
                <w:szCs w:val="20"/>
              </w:rPr>
            </w:pPr>
            <w:r w:rsidRPr="00D413BC">
              <w:rPr>
                <w:sz w:val="20"/>
                <w:szCs w:val="20"/>
              </w:rPr>
              <w:t>1А, 2А, 3А</w:t>
            </w:r>
          </w:p>
        </w:tc>
        <w:tc>
          <w:tcPr>
            <w:tcW w:w="6237" w:type="dxa"/>
          </w:tcPr>
          <w:p w:rsidR="0052679E" w:rsidRPr="00D413BC" w:rsidRDefault="00380B1C" w:rsidP="0052679E">
            <w:pPr>
              <w:ind w:firstLine="0"/>
              <w:jc w:val="left"/>
              <w:rPr>
                <w:sz w:val="20"/>
                <w:szCs w:val="20"/>
              </w:rPr>
            </w:pPr>
            <w:r w:rsidRPr="00D413BC">
              <w:rPr>
                <w:sz w:val="20"/>
                <w:szCs w:val="20"/>
              </w:rPr>
              <w:t xml:space="preserve">Земельный участок расположен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 </w:t>
            </w:r>
          </w:p>
        </w:tc>
        <w:tc>
          <w:tcPr>
            <w:tcW w:w="1276" w:type="dxa"/>
          </w:tcPr>
          <w:p w:rsidR="0052679E" w:rsidRPr="00D413BC" w:rsidRDefault="0052679E" w:rsidP="0052679E">
            <w:pPr>
              <w:ind w:firstLine="0"/>
              <w:jc w:val="center"/>
              <w:rPr>
                <w:sz w:val="20"/>
                <w:szCs w:val="20"/>
              </w:rPr>
            </w:pPr>
            <w:r w:rsidRPr="00D413BC">
              <w:rPr>
                <w:sz w:val="20"/>
                <w:szCs w:val="20"/>
              </w:rPr>
              <w:t>Все</w:t>
            </w:r>
          </w:p>
        </w:tc>
      </w:tr>
      <w:tr w:rsidR="00451B48" w:rsidRPr="0052679E" w:rsidTr="00D413BC">
        <w:tc>
          <w:tcPr>
            <w:tcW w:w="568" w:type="dxa"/>
          </w:tcPr>
          <w:p w:rsidR="00451B48" w:rsidRPr="00D413BC" w:rsidRDefault="00451B48" w:rsidP="00451B48">
            <w:pPr>
              <w:ind w:firstLine="0"/>
              <w:jc w:val="center"/>
              <w:rPr>
                <w:sz w:val="20"/>
                <w:szCs w:val="20"/>
              </w:rPr>
            </w:pPr>
            <w:r w:rsidRPr="00D413BC">
              <w:rPr>
                <w:sz w:val="20"/>
                <w:szCs w:val="20"/>
              </w:rPr>
              <w:t>15.</w:t>
            </w:r>
          </w:p>
        </w:tc>
        <w:tc>
          <w:tcPr>
            <w:tcW w:w="1842" w:type="dxa"/>
          </w:tcPr>
          <w:p w:rsidR="00451B48" w:rsidRPr="00D413BC" w:rsidRDefault="00451B48" w:rsidP="00451B48">
            <w:pPr>
              <w:ind w:firstLine="0"/>
              <w:jc w:val="center"/>
              <w:rPr>
                <w:sz w:val="20"/>
                <w:szCs w:val="20"/>
              </w:rPr>
            </w:pPr>
            <w:r w:rsidRPr="00D413BC">
              <w:rPr>
                <w:sz w:val="20"/>
                <w:szCs w:val="20"/>
              </w:rPr>
              <w:t>1А, 2А, 3А</w:t>
            </w:r>
          </w:p>
        </w:tc>
        <w:tc>
          <w:tcPr>
            <w:tcW w:w="6237" w:type="dxa"/>
          </w:tcPr>
          <w:p w:rsidR="00451B48" w:rsidRPr="00D413BC" w:rsidRDefault="00545AB2" w:rsidP="00451B48">
            <w:pPr>
              <w:ind w:firstLine="0"/>
              <w:jc w:val="left"/>
              <w:rPr>
                <w:sz w:val="20"/>
                <w:szCs w:val="20"/>
              </w:rPr>
            </w:pPr>
            <w:r w:rsidRPr="00D413BC">
              <w:rPr>
                <w:sz w:val="20"/>
                <w:szCs w:val="20"/>
              </w:rPr>
              <w:t>Н</w:t>
            </w:r>
            <w:r w:rsidR="00451B48" w:rsidRPr="00D413BC">
              <w:rPr>
                <w:sz w:val="20"/>
                <w:szCs w:val="20"/>
              </w:rPr>
              <w:t xml:space="preserve">аличие противоречий или несоответствий в документах и информации, необходимых для предоставления </w:t>
            </w:r>
            <w:r w:rsidR="006877EF" w:rsidRPr="00D413BC">
              <w:rPr>
                <w:sz w:val="20"/>
                <w:szCs w:val="20"/>
              </w:rPr>
              <w:t xml:space="preserve">муниципальной </w:t>
            </w:r>
            <w:r w:rsidR="00451B48" w:rsidRPr="00D413BC">
              <w:rPr>
                <w:sz w:val="20"/>
                <w:szCs w:val="20"/>
              </w:rPr>
              <w:t>услуги, представленных заявителем и (или) полученных в порядке межведомственного электронного взаимодействия</w:t>
            </w:r>
          </w:p>
        </w:tc>
        <w:tc>
          <w:tcPr>
            <w:tcW w:w="1276" w:type="dxa"/>
          </w:tcPr>
          <w:p w:rsidR="00451B48" w:rsidRPr="00D413BC" w:rsidRDefault="00451B48" w:rsidP="005C5F0D">
            <w:pPr>
              <w:ind w:firstLine="0"/>
              <w:jc w:val="center"/>
              <w:rPr>
                <w:sz w:val="20"/>
                <w:szCs w:val="20"/>
              </w:rPr>
            </w:pPr>
            <w:r w:rsidRPr="00D413BC">
              <w:rPr>
                <w:sz w:val="20"/>
                <w:szCs w:val="20"/>
              </w:rPr>
              <w:t>Все</w:t>
            </w:r>
          </w:p>
        </w:tc>
      </w:tr>
      <w:tr w:rsidR="00451B48" w:rsidRPr="0052679E" w:rsidTr="00D413BC">
        <w:tc>
          <w:tcPr>
            <w:tcW w:w="568" w:type="dxa"/>
          </w:tcPr>
          <w:p w:rsidR="00451B48" w:rsidRPr="00D413BC" w:rsidRDefault="00451B48" w:rsidP="00451B48">
            <w:pPr>
              <w:ind w:firstLine="0"/>
              <w:jc w:val="center"/>
              <w:rPr>
                <w:sz w:val="20"/>
                <w:szCs w:val="20"/>
              </w:rPr>
            </w:pPr>
            <w:r w:rsidRPr="00D413BC">
              <w:rPr>
                <w:sz w:val="20"/>
                <w:szCs w:val="20"/>
              </w:rPr>
              <w:t>16.</w:t>
            </w:r>
          </w:p>
        </w:tc>
        <w:tc>
          <w:tcPr>
            <w:tcW w:w="1842" w:type="dxa"/>
          </w:tcPr>
          <w:p w:rsidR="00451B48" w:rsidRPr="00D413BC" w:rsidRDefault="00451B48" w:rsidP="00451B48">
            <w:pPr>
              <w:ind w:firstLine="0"/>
              <w:jc w:val="center"/>
              <w:rPr>
                <w:sz w:val="20"/>
                <w:szCs w:val="20"/>
              </w:rPr>
            </w:pPr>
            <w:r w:rsidRPr="00D413BC">
              <w:rPr>
                <w:sz w:val="20"/>
                <w:szCs w:val="20"/>
              </w:rPr>
              <w:t>1А, 2А, 3А</w:t>
            </w:r>
          </w:p>
        </w:tc>
        <w:tc>
          <w:tcPr>
            <w:tcW w:w="6237" w:type="dxa"/>
          </w:tcPr>
          <w:p w:rsidR="00451B48" w:rsidRPr="00D413BC" w:rsidRDefault="00545AB2" w:rsidP="00451B48">
            <w:pPr>
              <w:ind w:firstLine="0"/>
              <w:jc w:val="left"/>
              <w:rPr>
                <w:sz w:val="20"/>
                <w:szCs w:val="20"/>
              </w:rPr>
            </w:pPr>
            <w:r w:rsidRPr="00D413BC">
              <w:rPr>
                <w:sz w:val="20"/>
                <w:szCs w:val="20"/>
              </w:rPr>
              <w:t>З</w:t>
            </w:r>
            <w:r w:rsidR="00451B48" w:rsidRPr="00D413BC">
              <w:rPr>
                <w:sz w:val="20"/>
                <w:szCs w:val="20"/>
              </w:rPr>
              <w:t>емельный участок или объект капитального строительства расположен на территории (части территории) муниципального образования, в отношении которой правила землепользования и застройки не утверждены</w:t>
            </w:r>
          </w:p>
        </w:tc>
        <w:tc>
          <w:tcPr>
            <w:tcW w:w="1276" w:type="dxa"/>
          </w:tcPr>
          <w:p w:rsidR="00451B48" w:rsidRPr="00D413BC" w:rsidRDefault="00451B48" w:rsidP="005C5F0D">
            <w:pPr>
              <w:ind w:firstLine="0"/>
              <w:jc w:val="center"/>
              <w:rPr>
                <w:sz w:val="20"/>
                <w:szCs w:val="20"/>
              </w:rPr>
            </w:pPr>
            <w:r w:rsidRPr="00D413BC">
              <w:rPr>
                <w:sz w:val="20"/>
                <w:szCs w:val="20"/>
              </w:rPr>
              <w:t>Все</w:t>
            </w:r>
          </w:p>
        </w:tc>
      </w:tr>
      <w:tr w:rsidR="00451B48" w:rsidRPr="0052679E" w:rsidTr="00D413BC">
        <w:tc>
          <w:tcPr>
            <w:tcW w:w="568" w:type="dxa"/>
          </w:tcPr>
          <w:p w:rsidR="00451B48" w:rsidRPr="00D413BC" w:rsidRDefault="00451B48" w:rsidP="00451B48">
            <w:pPr>
              <w:ind w:firstLine="0"/>
              <w:jc w:val="center"/>
              <w:rPr>
                <w:sz w:val="20"/>
                <w:szCs w:val="20"/>
              </w:rPr>
            </w:pPr>
            <w:r w:rsidRPr="00D413BC">
              <w:rPr>
                <w:sz w:val="20"/>
                <w:szCs w:val="20"/>
              </w:rPr>
              <w:t>17.</w:t>
            </w:r>
          </w:p>
        </w:tc>
        <w:tc>
          <w:tcPr>
            <w:tcW w:w="1842" w:type="dxa"/>
          </w:tcPr>
          <w:p w:rsidR="00451B48" w:rsidRPr="00D413BC" w:rsidRDefault="00451B48" w:rsidP="00451B48">
            <w:pPr>
              <w:ind w:firstLine="0"/>
              <w:jc w:val="center"/>
              <w:rPr>
                <w:sz w:val="20"/>
                <w:szCs w:val="20"/>
              </w:rPr>
            </w:pPr>
            <w:r w:rsidRPr="00D413BC">
              <w:rPr>
                <w:sz w:val="20"/>
                <w:szCs w:val="20"/>
              </w:rPr>
              <w:t>1А, 2А, 3А</w:t>
            </w:r>
          </w:p>
        </w:tc>
        <w:tc>
          <w:tcPr>
            <w:tcW w:w="6237" w:type="dxa"/>
          </w:tcPr>
          <w:p w:rsidR="00451B48" w:rsidRPr="00D413BC" w:rsidRDefault="00545AB2" w:rsidP="00451B48">
            <w:pPr>
              <w:ind w:firstLine="0"/>
              <w:jc w:val="left"/>
              <w:rPr>
                <w:sz w:val="20"/>
                <w:szCs w:val="20"/>
              </w:rPr>
            </w:pPr>
            <w:r w:rsidRPr="00D413BC">
              <w:rPr>
                <w:sz w:val="20"/>
                <w:szCs w:val="20"/>
              </w:rPr>
              <w:t>З</w:t>
            </w:r>
            <w:r w:rsidR="00451B48" w:rsidRPr="00D413BC">
              <w:rPr>
                <w:sz w:val="20"/>
                <w:szCs w:val="20"/>
              </w:rPr>
              <w:t>емельный участок, в отношении которого запрашивается условно разрешенный вид использования, имеет пересечение с границами земель лесного фонда</w:t>
            </w:r>
          </w:p>
        </w:tc>
        <w:tc>
          <w:tcPr>
            <w:tcW w:w="1276" w:type="dxa"/>
          </w:tcPr>
          <w:p w:rsidR="00451B48" w:rsidRPr="00D413BC" w:rsidRDefault="00451B48" w:rsidP="005C5F0D">
            <w:pPr>
              <w:ind w:firstLine="0"/>
              <w:jc w:val="center"/>
              <w:rPr>
                <w:sz w:val="20"/>
                <w:szCs w:val="20"/>
              </w:rPr>
            </w:pPr>
            <w:r w:rsidRPr="00D413BC">
              <w:rPr>
                <w:sz w:val="20"/>
                <w:szCs w:val="20"/>
              </w:rPr>
              <w:t>Все</w:t>
            </w:r>
          </w:p>
        </w:tc>
      </w:tr>
      <w:tr w:rsidR="00451B48" w:rsidRPr="0052679E" w:rsidTr="00D413BC">
        <w:tc>
          <w:tcPr>
            <w:tcW w:w="568" w:type="dxa"/>
          </w:tcPr>
          <w:p w:rsidR="00451B48" w:rsidRPr="00D413BC" w:rsidRDefault="00451B48" w:rsidP="00451B48">
            <w:pPr>
              <w:ind w:firstLine="0"/>
              <w:jc w:val="center"/>
              <w:rPr>
                <w:sz w:val="20"/>
                <w:szCs w:val="20"/>
              </w:rPr>
            </w:pPr>
            <w:r w:rsidRPr="00D413BC">
              <w:rPr>
                <w:sz w:val="20"/>
                <w:szCs w:val="20"/>
              </w:rPr>
              <w:t>18.</w:t>
            </w:r>
          </w:p>
        </w:tc>
        <w:tc>
          <w:tcPr>
            <w:tcW w:w="1842" w:type="dxa"/>
          </w:tcPr>
          <w:p w:rsidR="00451B48" w:rsidRPr="00D413BC" w:rsidRDefault="00451B48" w:rsidP="00451B48">
            <w:pPr>
              <w:ind w:firstLine="0"/>
              <w:jc w:val="center"/>
              <w:rPr>
                <w:sz w:val="20"/>
                <w:szCs w:val="20"/>
              </w:rPr>
            </w:pPr>
            <w:r w:rsidRPr="00D413BC">
              <w:rPr>
                <w:sz w:val="20"/>
                <w:szCs w:val="20"/>
              </w:rPr>
              <w:t>1А, 2А, 3А</w:t>
            </w:r>
          </w:p>
        </w:tc>
        <w:tc>
          <w:tcPr>
            <w:tcW w:w="6237" w:type="dxa"/>
          </w:tcPr>
          <w:p w:rsidR="00451B48" w:rsidRPr="00D413BC" w:rsidRDefault="00545AB2" w:rsidP="00451B48">
            <w:pPr>
              <w:ind w:firstLine="0"/>
              <w:jc w:val="left"/>
              <w:rPr>
                <w:sz w:val="20"/>
                <w:szCs w:val="20"/>
              </w:rPr>
            </w:pPr>
            <w:r w:rsidRPr="00D413BC">
              <w:rPr>
                <w:sz w:val="20"/>
                <w:szCs w:val="20"/>
              </w:rPr>
              <w:t>З</w:t>
            </w:r>
            <w:r w:rsidR="00451B48" w:rsidRPr="00D413BC">
              <w:rPr>
                <w:sz w:val="20"/>
                <w:szCs w:val="20"/>
              </w:rPr>
              <w:t>апрашиваемый условно разрешенный вид использования не соответствует целевому назначению, установленному для данной категории земель</w:t>
            </w:r>
          </w:p>
        </w:tc>
        <w:tc>
          <w:tcPr>
            <w:tcW w:w="1276" w:type="dxa"/>
          </w:tcPr>
          <w:p w:rsidR="00451B48" w:rsidRPr="00D413BC" w:rsidRDefault="00451B48" w:rsidP="005C5F0D">
            <w:pPr>
              <w:ind w:firstLine="0"/>
              <w:jc w:val="center"/>
              <w:rPr>
                <w:sz w:val="20"/>
                <w:szCs w:val="20"/>
              </w:rPr>
            </w:pPr>
            <w:r w:rsidRPr="00D413BC">
              <w:rPr>
                <w:sz w:val="20"/>
                <w:szCs w:val="20"/>
              </w:rPr>
              <w:t>Все</w:t>
            </w:r>
          </w:p>
        </w:tc>
      </w:tr>
      <w:tr w:rsidR="00451B48" w:rsidRPr="0052679E" w:rsidTr="00D413BC">
        <w:tc>
          <w:tcPr>
            <w:tcW w:w="568" w:type="dxa"/>
          </w:tcPr>
          <w:p w:rsidR="00451B48" w:rsidRPr="00D413BC" w:rsidRDefault="00451B48" w:rsidP="00451B48">
            <w:pPr>
              <w:ind w:firstLine="0"/>
              <w:jc w:val="center"/>
              <w:rPr>
                <w:sz w:val="20"/>
                <w:szCs w:val="20"/>
              </w:rPr>
            </w:pPr>
            <w:r w:rsidRPr="00D413BC">
              <w:rPr>
                <w:sz w:val="20"/>
                <w:szCs w:val="20"/>
              </w:rPr>
              <w:t>19.</w:t>
            </w:r>
          </w:p>
        </w:tc>
        <w:tc>
          <w:tcPr>
            <w:tcW w:w="1842" w:type="dxa"/>
          </w:tcPr>
          <w:p w:rsidR="00451B48" w:rsidRPr="00D413BC" w:rsidRDefault="00451B48" w:rsidP="00451B48">
            <w:pPr>
              <w:ind w:firstLine="0"/>
              <w:jc w:val="center"/>
              <w:rPr>
                <w:sz w:val="20"/>
                <w:szCs w:val="20"/>
              </w:rPr>
            </w:pPr>
            <w:r w:rsidRPr="00D413BC">
              <w:rPr>
                <w:sz w:val="20"/>
                <w:szCs w:val="20"/>
              </w:rPr>
              <w:t>1А, 2А, 3А</w:t>
            </w:r>
          </w:p>
        </w:tc>
        <w:tc>
          <w:tcPr>
            <w:tcW w:w="6237" w:type="dxa"/>
          </w:tcPr>
          <w:p w:rsidR="00451B48" w:rsidRPr="00D413BC" w:rsidRDefault="00545AB2" w:rsidP="00451B48">
            <w:pPr>
              <w:ind w:firstLine="0"/>
              <w:jc w:val="left"/>
              <w:rPr>
                <w:sz w:val="20"/>
                <w:szCs w:val="20"/>
              </w:rPr>
            </w:pPr>
            <w:r w:rsidRPr="00D413BC">
              <w:rPr>
                <w:sz w:val="20"/>
                <w:szCs w:val="20"/>
              </w:rPr>
              <w:t>З</w:t>
            </w:r>
            <w:r w:rsidR="00451B48" w:rsidRPr="00D413BC">
              <w:rPr>
                <w:sz w:val="20"/>
                <w:szCs w:val="20"/>
              </w:rPr>
              <w:t>апрашиваемый условно разрешенный вид использования объекта капитального строительства не соответствует установленному разрешенному использованию земельного участка</w:t>
            </w:r>
          </w:p>
        </w:tc>
        <w:tc>
          <w:tcPr>
            <w:tcW w:w="1276" w:type="dxa"/>
          </w:tcPr>
          <w:p w:rsidR="00451B48" w:rsidRPr="00D413BC" w:rsidRDefault="00451B48" w:rsidP="005C5F0D">
            <w:pPr>
              <w:ind w:firstLine="0"/>
              <w:jc w:val="center"/>
              <w:rPr>
                <w:sz w:val="20"/>
                <w:szCs w:val="20"/>
              </w:rPr>
            </w:pPr>
            <w:r w:rsidRPr="00D413BC">
              <w:rPr>
                <w:sz w:val="20"/>
                <w:szCs w:val="20"/>
              </w:rPr>
              <w:t>Все</w:t>
            </w:r>
          </w:p>
        </w:tc>
      </w:tr>
      <w:tr w:rsidR="00451B48" w:rsidRPr="0052679E" w:rsidTr="00D413BC">
        <w:tc>
          <w:tcPr>
            <w:tcW w:w="568" w:type="dxa"/>
          </w:tcPr>
          <w:p w:rsidR="00451B48" w:rsidRPr="00D413BC" w:rsidRDefault="00451B48" w:rsidP="00451B48">
            <w:pPr>
              <w:ind w:firstLine="0"/>
              <w:jc w:val="center"/>
              <w:rPr>
                <w:sz w:val="20"/>
                <w:szCs w:val="20"/>
              </w:rPr>
            </w:pPr>
            <w:r w:rsidRPr="00D413BC">
              <w:rPr>
                <w:sz w:val="20"/>
                <w:szCs w:val="20"/>
              </w:rPr>
              <w:t>20.</w:t>
            </w:r>
          </w:p>
        </w:tc>
        <w:tc>
          <w:tcPr>
            <w:tcW w:w="1842" w:type="dxa"/>
          </w:tcPr>
          <w:p w:rsidR="00451B48" w:rsidRPr="00D413BC" w:rsidRDefault="00451B48" w:rsidP="00451B48">
            <w:pPr>
              <w:ind w:firstLine="0"/>
              <w:jc w:val="center"/>
              <w:rPr>
                <w:sz w:val="20"/>
                <w:szCs w:val="20"/>
              </w:rPr>
            </w:pPr>
            <w:r w:rsidRPr="00D413BC">
              <w:rPr>
                <w:sz w:val="20"/>
                <w:szCs w:val="20"/>
              </w:rPr>
              <w:t>1А, 2А, 3А</w:t>
            </w:r>
          </w:p>
        </w:tc>
        <w:tc>
          <w:tcPr>
            <w:tcW w:w="6237" w:type="dxa"/>
          </w:tcPr>
          <w:p w:rsidR="00451B48" w:rsidRPr="00D413BC" w:rsidRDefault="00545AB2" w:rsidP="00451B48">
            <w:pPr>
              <w:ind w:firstLine="0"/>
              <w:jc w:val="left"/>
              <w:rPr>
                <w:sz w:val="20"/>
                <w:szCs w:val="20"/>
              </w:rPr>
            </w:pPr>
            <w:r w:rsidRPr="00D413BC">
              <w:rPr>
                <w:sz w:val="20"/>
                <w:szCs w:val="20"/>
              </w:rPr>
              <w:t>З</w:t>
            </w:r>
            <w:r w:rsidR="00451B48" w:rsidRPr="00D413BC">
              <w:rPr>
                <w:sz w:val="20"/>
                <w:szCs w:val="20"/>
              </w:rPr>
              <w:t>емельный участок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tc>
        <w:tc>
          <w:tcPr>
            <w:tcW w:w="1276" w:type="dxa"/>
          </w:tcPr>
          <w:p w:rsidR="00451B48" w:rsidRPr="00D413BC" w:rsidRDefault="00451B48" w:rsidP="005C5F0D">
            <w:pPr>
              <w:ind w:firstLine="0"/>
              <w:jc w:val="center"/>
              <w:rPr>
                <w:sz w:val="20"/>
                <w:szCs w:val="20"/>
              </w:rPr>
            </w:pPr>
            <w:r w:rsidRPr="00D413BC">
              <w:rPr>
                <w:sz w:val="20"/>
                <w:szCs w:val="20"/>
              </w:rPr>
              <w:t>Все</w:t>
            </w:r>
          </w:p>
        </w:tc>
      </w:tr>
      <w:tr w:rsidR="00451B48" w:rsidRPr="0052679E" w:rsidTr="00D413BC">
        <w:tc>
          <w:tcPr>
            <w:tcW w:w="568" w:type="dxa"/>
          </w:tcPr>
          <w:p w:rsidR="00451B48" w:rsidRPr="00D413BC" w:rsidRDefault="00451B48" w:rsidP="00451B48">
            <w:pPr>
              <w:ind w:firstLine="0"/>
              <w:jc w:val="center"/>
              <w:rPr>
                <w:sz w:val="20"/>
                <w:szCs w:val="20"/>
              </w:rPr>
            </w:pPr>
            <w:r w:rsidRPr="00D413BC">
              <w:rPr>
                <w:sz w:val="20"/>
                <w:szCs w:val="20"/>
              </w:rPr>
              <w:t>21.</w:t>
            </w:r>
          </w:p>
        </w:tc>
        <w:tc>
          <w:tcPr>
            <w:tcW w:w="1842" w:type="dxa"/>
          </w:tcPr>
          <w:p w:rsidR="00451B48" w:rsidRPr="00D413BC" w:rsidRDefault="00451B48" w:rsidP="00451B48">
            <w:pPr>
              <w:ind w:firstLine="0"/>
              <w:jc w:val="center"/>
              <w:rPr>
                <w:sz w:val="20"/>
                <w:szCs w:val="20"/>
              </w:rPr>
            </w:pPr>
            <w:r w:rsidRPr="00D413BC">
              <w:rPr>
                <w:sz w:val="20"/>
                <w:szCs w:val="20"/>
              </w:rPr>
              <w:t>1А, 2А, 3А</w:t>
            </w:r>
          </w:p>
        </w:tc>
        <w:tc>
          <w:tcPr>
            <w:tcW w:w="6237" w:type="dxa"/>
          </w:tcPr>
          <w:p w:rsidR="00451B48" w:rsidRPr="00D413BC" w:rsidRDefault="00545AB2" w:rsidP="00451B48">
            <w:pPr>
              <w:ind w:firstLine="0"/>
              <w:jc w:val="left"/>
              <w:rPr>
                <w:sz w:val="20"/>
                <w:szCs w:val="20"/>
              </w:rPr>
            </w:pPr>
            <w:r w:rsidRPr="00D413BC">
              <w:rPr>
                <w:sz w:val="20"/>
                <w:szCs w:val="20"/>
              </w:rPr>
              <w:t>Р</w:t>
            </w:r>
            <w:r w:rsidR="00451B48" w:rsidRPr="00D413BC">
              <w:rPr>
                <w:sz w:val="20"/>
                <w:szCs w:val="20"/>
              </w:rPr>
              <w:t>азмер земельного участка не соответствует предельным размерам земельных участков, установленным градостроительным регламентом для запрашиваемого условно разрешенный вид использования</w:t>
            </w:r>
          </w:p>
        </w:tc>
        <w:tc>
          <w:tcPr>
            <w:tcW w:w="1276" w:type="dxa"/>
          </w:tcPr>
          <w:p w:rsidR="00451B48" w:rsidRPr="00D413BC" w:rsidRDefault="00451B48" w:rsidP="005C5F0D">
            <w:pPr>
              <w:ind w:firstLine="0"/>
              <w:jc w:val="center"/>
              <w:rPr>
                <w:sz w:val="20"/>
                <w:szCs w:val="20"/>
              </w:rPr>
            </w:pPr>
            <w:r w:rsidRPr="00D413BC">
              <w:rPr>
                <w:sz w:val="20"/>
                <w:szCs w:val="20"/>
              </w:rPr>
              <w:t>Все</w:t>
            </w:r>
          </w:p>
        </w:tc>
      </w:tr>
      <w:tr w:rsidR="00451B48" w:rsidRPr="0052679E" w:rsidTr="00D413BC">
        <w:tc>
          <w:tcPr>
            <w:tcW w:w="568" w:type="dxa"/>
          </w:tcPr>
          <w:p w:rsidR="00451B48" w:rsidRPr="00D413BC" w:rsidRDefault="00451B48" w:rsidP="00451B48">
            <w:pPr>
              <w:ind w:firstLine="0"/>
              <w:jc w:val="center"/>
              <w:rPr>
                <w:sz w:val="20"/>
                <w:szCs w:val="20"/>
              </w:rPr>
            </w:pPr>
            <w:r w:rsidRPr="00D413BC">
              <w:rPr>
                <w:sz w:val="20"/>
                <w:szCs w:val="20"/>
              </w:rPr>
              <w:t>22.</w:t>
            </w:r>
          </w:p>
        </w:tc>
        <w:tc>
          <w:tcPr>
            <w:tcW w:w="1842" w:type="dxa"/>
          </w:tcPr>
          <w:p w:rsidR="00451B48" w:rsidRPr="00D413BC" w:rsidRDefault="00451B48" w:rsidP="00451B48">
            <w:pPr>
              <w:ind w:firstLine="0"/>
              <w:jc w:val="center"/>
              <w:rPr>
                <w:sz w:val="20"/>
                <w:szCs w:val="20"/>
              </w:rPr>
            </w:pPr>
            <w:r w:rsidRPr="00D413BC">
              <w:rPr>
                <w:sz w:val="20"/>
                <w:szCs w:val="20"/>
              </w:rPr>
              <w:t>1А, 2А, 3А</w:t>
            </w:r>
          </w:p>
        </w:tc>
        <w:tc>
          <w:tcPr>
            <w:tcW w:w="6237" w:type="dxa"/>
          </w:tcPr>
          <w:p w:rsidR="00451B48" w:rsidRPr="00D413BC" w:rsidRDefault="00545AB2" w:rsidP="00451B48">
            <w:pPr>
              <w:ind w:firstLine="0"/>
              <w:jc w:val="left"/>
              <w:rPr>
                <w:sz w:val="20"/>
                <w:szCs w:val="20"/>
              </w:rPr>
            </w:pPr>
            <w:r w:rsidRPr="00D413BC">
              <w:rPr>
                <w:sz w:val="20"/>
                <w:szCs w:val="20"/>
              </w:rPr>
              <w:t>И</w:t>
            </w:r>
            <w:r w:rsidR="00451B48" w:rsidRPr="00D413BC">
              <w:rPr>
                <w:sz w:val="20"/>
                <w:szCs w:val="20"/>
              </w:rPr>
              <w:t>спрашиваемый вид условно разрешенного использования не включен в градостроительный регламент, установленный правилами землепользования и застройки муниципального образования в отношении территориальной зоны, в которой находится земельный участок или объект капитального строительства</w:t>
            </w:r>
          </w:p>
        </w:tc>
        <w:tc>
          <w:tcPr>
            <w:tcW w:w="1276" w:type="dxa"/>
          </w:tcPr>
          <w:p w:rsidR="00451B48" w:rsidRPr="00D413BC" w:rsidRDefault="00451B48" w:rsidP="005C5F0D">
            <w:pPr>
              <w:ind w:firstLine="0"/>
              <w:jc w:val="center"/>
              <w:rPr>
                <w:sz w:val="20"/>
                <w:szCs w:val="20"/>
              </w:rPr>
            </w:pPr>
            <w:r w:rsidRPr="00D413BC">
              <w:rPr>
                <w:sz w:val="20"/>
                <w:szCs w:val="20"/>
              </w:rPr>
              <w:t>Все</w:t>
            </w:r>
          </w:p>
        </w:tc>
      </w:tr>
      <w:tr w:rsidR="00451B48" w:rsidRPr="0052679E" w:rsidTr="00D413BC">
        <w:tc>
          <w:tcPr>
            <w:tcW w:w="568" w:type="dxa"/>
          </w:tcPr>
          <w:p w:rsidR="00451B48" w:rsidRPr="00D413BC" w:rsidRDefault="00451B48" w:rsidP="00451B48">
            <w:pPr>
              <w:ind w:firstLine="0"/>
              <w:jc w:val="center"/>
              <w:rPr>
                <w:sz w:val="20"/>
                <w:szCs w:val="20"/>
              </w:rPr>
            </w:pPr>
            <w:r w:rsidRPr="00D413BC">
              <w:rPr>
                <w:sz w:val="20"/>
                <w:szCs w:val="20"/>
              </w:rPr>
              <w:lastRenderedPageBreak/>
              <w:t>23.</w:t>
            </w:r>
          </w:p>
        </w:tc>
        <w:tc>
          <w:tcPr>
            <w:tcW w:w="1842" w:type="dxa"/>
          </w:tcPr>
          <w:p w:rsidR="00451B48" w:rsidRPr="00D413BC" w:rsidRDefault="00451B48" w:rsidP="00451B48">
            <w:pPr>
              <w:ind w:firstLine="0"/>
              <w:jc w:val="center"/>
              <w:rPr>
                <w:sz w:val="20"/>
                <w:szCs w:val="20"/>
              </w:rPr>
            </w:pPr>
            <w:r w:rsidRPr="00D413BC">
              <w:rPr>
                <w:sz w:val="20"/>
                <w:szCs w:val="20"/>
              </w:rPr>
              <w:t>1А, 2А, 3А</w:t>
            </w:r>
          </w:p>
        </w:tc>
        <w:tc>
          <w:tcPr>
            <w:tcW w:w="6237" w:type="dxa"/>
          </w:tcPr>
          <w:p w:rsidR="00451B48" w:rsidRPr="00D413BC" w:rsidRDefault="00545AB2" w:rsidP="00451B48">
            <w:pPr>
              <w:ind w:firstLine="0"/>
              <w:jc w:val="left"/>
              <w:rPr>
                <w:sz w:val="20"/>
                <w:szCs w:val="20"/>
              </w:rPr>
            </w:pPr>
            <w:r w:rsidRPr="00D413BC">
              <w:rPr>
                <w:sz w:val="20"/>
                <w:szCs w:val="20"/>
              </w:rPr>
              <w:t>И</w:t>
            </w:r>
            <w:r w:rsidR="00451B48" w:rsidRPr="00D413BC">
              <w:rPr>
                <w:sz w:val="20"/>
                <w:szCs w:val="20"/>
              </w:rPr>
              <w:t>спрашиваемый вид условно разрешенного использования не соответствует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p>
        </w:tc>
        <w:tc>
          <w:tcPr>
            <w:tcW w:w="1276" w:type="dxa"/>
          </w:tcPr>
          <w:p w:rsidR="00451B48" w:rsidRPr="00D413BC" w:rsidRDefault="00451B48" w:rsidP="005C5F0D">
            <w:pPr>
              <w:ind w:firstLine="0"/>
              <w:jc w:val="center"/>
              <w:rPr>
                <w:sz w:val="20"/>
                <w:szCs w:val="20"/>
              </w:rPr>
            </w:pPr>
            <w:r w:rsidRPr="00D413BC">
              <w:rPr>
                <w:sz w:val="20"/>
                <w:szCs w:val="20"/>
              </w:rPr>
              <w:t>Все</w:t>
            </w:r>
          </w:p>
        </w:tc>
      </w:tr>
      <w:tr w:rsidR="000D56A6" w:rsidRPr="0052679E" w:rsidTr="00D413BC">
        <w:tc>
          <w:tcPr>
            <w:tcW w:w="568" w:type="dxa"/>
          </w:tcPr>
          <w:p w:rsidR="000D56A6" w:rsidRPr="00D413BC" w:rsidRDefault="000D56A6" w:rsidP="00451B48">
            <w:pPr>
              <w:ind w:firstLine="0"/>
              <w:jc w:val="center"/>
              <w:rPr>
                <w:sz w:val="20"/>
                <w:szCs w:val="20"/>
              </w:rPr>
            </w:pPr>
            <w:r w:rsidRPr="00D413BC">
              <w:rPr>
                <w:sz w:val="20"/>
                <w:szCs w:val="20"/>
              </w:rPr>
              <w:t>24.</w:t>
            </w:r>
          </w:p>
        </w:tc>
        <w:tc>
          <w:tcPr>
            <w:tcW w:w="1842" w:type="dxa"/>
          </w:tcPr>
          <w:p w:rsidR="000D56A6" w:rsidRPr="00D413BC" w:rsidRDefault="000D56A6" w:rsidP="00451B48">
            <w:pPr>
              <w:ind w:firstLine="0"/>
              <w:jc w:val="center"/>
              <w:rPr>
                <w:sz w:val="20"/>
                <w:szCs w:val="20"/>
              </w:rPr>
            </w:pPr>
            <w:r w:rsidRPr="00D413BC">
              <w:rPr>
                <w:sz w:val="20"/>
                <w:szCs w:val="20"/>
              </w:rPr>
              <w:t>1А,</w:t>
            </w:r>
            <w:r w:rsidR="0083792D" w:rsidRPr="00D413BC">
              <w:rPr>
                <w:sz w:val="20"/>
                <w:szCs w:val="20"/>
              </w:rPr>
              <w:t xml:space="preserve"> </w:t>
            </w:r>
            <w:r w:rsidRPr="00D413BC">
              <w:rPr>
                <w:sz w:val="20"/>
                <w:szCs w:val="20"/>
              </w:rPr>
              <w:t>2А,</w:t>
            </w:r>
            <w:r w:rsidR="0083792D" w:rsidRPr="00D413BC">
              <w:rPr>
                <w:sz w:val="20"/>
                <w:szCs w:val="20"/>
              </w:rPr>
              <w:t xml:space="preserve"> </w:t>
            </w:r>
            <w:r w:rsidRPr="00D413BC">
              <w:rPr>
                <w:sz w:val="20"/>
                <w:szCs w:val="20"/>
              </w:rPr>
              <w:t>3А</w:t>
            </w:r>
          </w:p>
        </w:tc>
        <w:tc>
          <w:tcPr>
            <w:tcW w:w="6237" w:type="dxa"/>
          </w:tcPr>
          <w:p w:rsidR="000D56A6" w:rsidRPr="00D413BC" w:rsidRDefault="000D56A6" w:rsidP="00451B48">
            <w:pPr>
              <w:ind w:firstLine="0"/>
              <w:jc w:val="left"/>
              <w:rPr>
                <w:sz w:val="20"/>
                <w:szCs w:val="20"/>
              </w:rPr>
            </w:pPr>
            <w:r w:rsidRPr="00D413BC">
              <w:rPr>
                <w:sz w:val="20"/>
                <w:szCs w:val="20"/>
              </w:rPr>
              <w:t>Представление неполного комплекта документов, указанных в пунктах 1-6 Приложения № 3 к настоящему Административному регламенту, подлежащих обязательному представлению заявителем</w:t>
            </w:r>
          </w:p>
        </w:tc>
        <w:tc>
          <w:tcPr>
            <w:tcW w:w="1276" w:type="dxa"/>
          </w:tcPr>
          <w:p w:rsidR="000D56A6" w:rsidRPr="00D413BC" w:rsidRDefault="0083792D" w:rsidP="005C5F0D">
            <w:pPr>
              <w:ind w:firstLine="0"/>
              <w:jc w:val="center"/>
              <w:rPr>
                <w:sz w:val="20"/>
                <w:szCs w:val="20"/>
              </w:rPr>
            </w:pPr>
            <w:r w:rsidRPr="00D413BC">
              <w:rPr>
                <w:sz w:val="20"/>
                <w:szCs w:val="20"/>
              </w:rPr>
              <w:t>Все</w:t>
            </w:r>
          </w:p>
        </w:tc>
      </w:tr>
      <w:tr w:rsidR="0052679E" w:rsidRPr="0052679E" w:rsidTr="00AD52CE">
        <w:tc>
          <w:tcPr>
            <w:tcW w:w="9923" w:type="dxa"/>
            <w:gridSpan w:val="4"/>
          </w:tcPr>
          <w:p w:rsidR="0052679E" w:rsidRPr="00D413BC" w:rsidRDefault="0052679E" w:rsidP="005A1C1E">
            <w:pPr>
              <w:ind w:firstLine="0"/>
              <w:jc w:val="center"/>
              <w:rPr>
                <w:sz w:val="20"/>
                <w:szCs w:val="20"/>
              </w:rPr>
            </w:pPr>
            <w:r w:rsidRPr="00D413BC">
              <w:rPr>
                <w:sz w:val="20"/>
                <w:szCs w:val="20"/>
              </w:rPr>
              <w:t xml:space="preserve">Исчерпывающий перечень оснований для отказа в выдаче дубликата решения </w:t>
            </w:r>
            <w:r w:rsidR="00D413BC" w:rsidRPr="00D413BC">
              <w:rPr>
                <w:sz w:val="20"/>
                <w:szCs w:val="20"/>
              </w:rPr>
              <w:t>о предоставлении</w:t>
            </w:r>
            <w:r w:rsidR="005A1C1E" w:rsidRPr="00D413BC">
              <w:rPr>
                <w:sz w:val="20"/>
                <w:szCs w:val="20"/>
              </w:rPr>
              <w:t xml:space="preserve"> разрешения на условно разрешенный вид использования земельного участка или объекта капитального строительства либо дубликата решения об отказе в предоставлении разрешения на условно разрешенный вид использования земельного участка или объекта капитального строительства</w:t>
            </w:r>
          </w:p>
        </w:tc>
      </w:tr>
      <w:tr w:rsidR="0052679E" w:rsidRPr="0052679E" w:rsidTr="00D413BC">
        <w:tc>
          <w:tcPr>
            <w:tcW w:w="568" w:type="dxa"/>
          </w:tcPr>
          <w:p w:rsidR="0052679E" w:rsidRPr="00D413BC" w:rsidRDefault="00380B1C" w:rsidP="000D56A6">
            <w:pPr>
              <w:ind w:firstLine="0"/>
              <w:jc w:val="center"/>
              <w:rPr>
                <w:sz w:val="20"/>
                <w:szCs w:val="20"/>
              </w:rPr>
            </w:pPr>
            <w:r w:rsidRPr="00D413BC">
              <w:rPr>
                <w:sz w:val="20"/>
                <w:szCs w:val="20"/>
              </w:rPr>
              <w:t>2</w:t>
            </w:r>
            <w:r w:rsidR="000D56A6" w:rsidRPr="00D413BC">
              <w:rPr>
                <w:sz w:val="20"/>
                <w:szCs w:val="20"/>
              </w:rPr>
              <w:t>5</w:t>
            </w:r>
            <w:r w:rsidR="0052679E" w:rsidRPr="00D413BC">
              <w:rPr>
                <w:sz w:val="20"/>
                <w:szCs w:val="20"/>
              </w:rPr>
              <w:t>.</w:t>
            </w:r>
          </w:p>
        </w:tc>
        <w:tc>
          <w:tcPr>
            <w:tcW w:w="1842" w:type="dxa"/>
          </w:tcPr>
          <w:p w:rsidR="0052679E" w:rsidRPr="00D413BC" w:rsidRDefault="0052679E" w:rsidP="00525399">
            <w:pPr>
              <w:ind w:firstLine="0"/>
              <w:jc w:val="center"/>
              <w:rPr>
                <w:sz w:val="20"/>
                <w:szCs w:val="20"/>
              </w:rPr>
            </w:pPr>
            <w:r w:rsidRPr="00D413BC">
              <w:rPr>
                <w:sz w:val="20"/>
                <w:szCs w:val="20"/>
              </w:rPr>
              <w:t>1</w:t>
            </w:r>
            <w:r w:rsidR="00525399" w:rsidRPr="00D413BC">
              <w:rPr>
                <w:sz w:val="20"/>
                <w:szCs w:val="20"/>
              </w:rPr>
              <w:t>Б</w:t>
            </w:r>
            <w:r w:rsidRPr="00D413BC">
              <w:rPr>
                <w:sz w:val="20"/>
                <w:szCs w:val="20"/>
              </w:rPr>
              <w:t>, 2</w:t>
            </w:r>
            <w:r w:rsidR="00525399" w:rsidRPr="00D413BC">
              <w:rPr>
                <w:sz w:val="20"/>
                <w:szCs w:val="20"/>
              </w:rPr>
              <w:t>Б</w:t>
            </w:r>
            <w:r w:rsidRPr="00D413BC">
              <w:rPr>
                <w:sz w:val="20"/>
                <w:szCs w:val="20"/>
              </w:rPr>
              <w:t>, 3</w:t>
            </w:r>
            <w:r w:rsidR="00525399" w:rsidRPr="00D413BC">
              <w:rPr>
                <w:sz w:val="20"/>
                <w:szCs w:val="20"/>
              </w:rPr>
              <w:t>Б</w:t>
            </w:r>
          </w:p>
        </w:tc>
        <w:tc>
          <w:tcPr>
            <w:tcW w:w="6237" w:type="dxa"/>
          </w:tcPr>
          <w:p w:rsidR="0052679E" w:rsidRPr="00D413BC" w:rsidRDefault="0052679E" w:rsidP="0052679E">
            <w:pPr>
              <w:ind w:firstLine="0"/>
              <w:jc w:val="left"/>
              <w:rPr>
                <w:sz w:val="20"/>
                <w:szCs w:val="20"/>
              </w:rPr>
            </w:pPr>
            <w:r w:rsidRPr="00D413BC">
              <w:rPr>
                <w:sz w:val="20"/>
                <w:szCs w:val="20"/>
              </w:rPr>
              <w:t xml:space="preserve">Несоответствие заявителя кругу лиц, указанных в подразделе </w:t>
            </w:r>
            <w:r w:rsidR="00D413BC" w:rsidRPr="00D413BC">
              <w:rPr>
                <w:sz w:val="20"/>
                <w:szCs w:val="20"/>
              </w:rPr>
              <w:t>1.2 настоящего</w:t>
            </w:r>
            <w:r w:rsidRPr="00D413BC">
              <w:rPr>
                <w:sz w:val="20"/>
                <w:szCs w:val="20"/>
              </w:rPr>
              <w:t xml:space="preserve"> Административного регламента</w:t>
            </w:r>
          </w:p>
        </w:tc>
        <w:tc>
          <w:tcPr>
            <w:tcW w:w="1276" w:type="dxa"/>
          </w:tcPr>
          <w:p w:rsidR="0052679E" w:rsidRPr="00D413BC" w:rsidRDefault="0052679E" w:rsidP="0052679E">
            <w:pPr>
              <w:ind w:firstLine="0"/>
              <w:jc w:val="center"/>
              <w:rPr>
                <w:sz w:val="20"/>
                <w:szCs w:val="20"/>
              </w:rPr>
            </w:pPr>
            <w:r w:rsidRPr="00D413BC">
              <w:rPr>
                <w:sz w:val="20"/>
                <w:szCs w:val="20"/>
              </w:rPr>
              <w:t>Все</w:t>
            </w:r>
          </w:p>
        </w:tc>
      </w:tr>
      <w:tr w:rsidR="0052679E" w:rsidRPr="0052679E" w:rsidTr="00D413BC">
        <w:trPr>
          <w:trHeight w:val="427"/>
        </w:trPr>
        <w:tc>
          <w:tcPr>
            <w:tcW w:w="568" w:type="dxa"/>
          </w:tcPr>
          <w:p w:rsidR="0052679E" w:rsidRPr="00D413BC" w:rsidRDefault="00380B1C" w:rsidP="000D56A6">
            <w:pPr>
              <w:ind w:firstLine="0"/>
              <w:jc w:val="center"/>
              <w:rPr>
                <w:sz w:val="20"/>
                <w:szCs w:val="20"/>
              </w:rPr>
            </w:pPr>
            <w:r w:rsidRPr="00D413BC">
              <w:rPr>
                <w:sz w:val="20"/>
                <w:szCs w:val="20"/>
              </w:rPr>
              <w:t>2</w:t>
            </w:r>
            <w:r w:rsidR="000D56A6" w:rsidRPr="00D413BC">
              <w:rPr>
                <w:sz w:val="20"/>
                <w:szCs w:val="20"/>
              </w:rPr>
              <w:t>6</w:t>
            </w:r>
            <w:r w:rsidR="0052679E" w:rsidRPr="00D413BC">
              <w:rPr>
                <w:sz w:val="20"/>
                <w:szCs w:val="20"/>
              </w:rPr>
              <w:t>.</w:t>
            </w:r>
          </w:p>
        </w:tc>
        <w:tc>
          <w:tcPr>
            <w:tcW w:w="1842" w:type="dxa"/>
          </w:tcPr>
          <w:p w:rsidR="0052679E" w:rsidRPr="00D413BC" w:rsidRDefault="0052679E" w:rsidP="00525399">
            <w:pPr>
              <w:ind w:firstLine="0"/>
              <w:jc w:val="center"/>
              <w:rPr>
                <w:sz w:val="20"/>
                <w:szCs w:val="20"/>
              </w:rPr>
            </w:pPr>
            <w:r w:rsidRPr="00D413BC">
              <w:rPr>
                <w:sz w:val="20"/>
                <w:szCs w:val="20"/>
              </w:rPr>
              <w:t>1</w:t>
            </w:r>
            <w:r w:rsidR="00525399" w:rsidRPr="00D413BC">
              <w:rPr>
                <w:sz w:val="20"/>
                <w:szCs w:val="20"/>
              </w:rPr>
              <w:t>Б</w:t>
            </w:r>
            <w:r w:rsidRPr="00D413BC">
              <w:rPr>
                <w:sz w:val="20"/>
                <w:szCs w:val="20"/>
              </w:rPr>
              <w:t>, 2</w:t>
            </w:r>
            <w:r w:rsidR="00525399" w:rsidRPr="00D413BC">
              <w:rPr>
                <w:sz w:val="20"/>
                <w:szCs w:val="20"/>
              </w:rPr>
              <w:t>Б</w:t>
            </w:r>
            <w:r w:rsidRPr="00D413BC">
              <w:rPr>
                <w:sz w:val="20"/>
                <w:szCs w:val="20"/>
              </w:rPr>
              <w:t>, 3</w:t>
            </w:r>
            <w:r w:rsidR="00525399" w:rsidRPr="00D413BC">
              <w:rPr>
                <w:sz w:val="20"/>
                <w:szCs w:val="20"/>
              </w:rPr>
              <w:t>Б</w:t>
            </w:r>
          </w:p>
        </w:tc>
        <w:tc>
          <w:tcPr>
            <w:tcW w:w="6237" w:type="dxa"/>
          </w:tcPr>
          <w:p w:rsidR="0052679E" w:rsidRPr="00D413BC" w:rsidRDefault="0052679E" w:rsidP="0052679E">
            <w:pPr>
              <w:ind w:firstLine="0"/>
              <w:jc w:val="left"/>
              <w:rPr>
                <w:sz w:val="20"/>
                <w:szCs w:val="20"/>
              </w:rPr>
            </w:pPr>
            <w:r w:rsidRPr="00D413BC">
              <w:rPr>
                <w:sz w:val="20"/>
                <w:szCs w:val="20"/>
              </w:rPr>
              <w:t>Предоставление документов в ненадлежащий орган</w:t>
            </w:r>
          </w:p>
        </w:tc>
        <w:tc>
          <w:tcPr>
            <w:tcW w:w="1276" w:type="dxa"/>
          </w:tcPr>
          <w:p w:rsidR="0052679E" w:rsidRPr="00D413BC" w:rsidRDefault="0052679E" w:rsidP="0052679E">
            <w:pPr>
              <w:ind w:firstLine="0"/>
              <w:jc w:val="center"/>
              <w:rPr>
                <w:sz w:val="20"/>
                <w:szCs w:val="20"/>
              </w:rPr>
            </w:pPr>
            <w:r w:rsidRPr="00D413BC">
              <w:rPr>
                <w:sz w:val="20"/>
                <w:szCs w:val="20"/>
              </w:rPr>
              <w:t>Все</w:t>
            </w:r>
          </w:p>
        </w:tc>
      </w:tr>
      <w:tr w:rsidR="0052679E" w:rsidRPr="0052679E" w:rsidTr="00AD52CE">
        <w:tc>
          <w:tcPr>
            <w:tcW w:w="9923" w:type="dxa"/>
            <w:gridSpan w:val="4"/>
          </w:tcPr>
          <w:p w:rsidR="0052679E" w:rsidRPr="00D413BC" w:rsidRDefault="0052679E" w:rsidP="0052679E">
            <w:pPr>
              <w:ind w:firstLine="0"/>
              <w:jc w:val="center"/>
              <w:rPr>
                <w:sz w:val="20"/>
                <w:szCs w:val="20"/>
              </w:rPr>
            </w:pPr>
            <w:r w:rsidRPr="00D413BC">
              <w:rPr>
                <w:sz w:val="20"/>
                <w:szCs w:val="20"/>
              </w:rPr>
              <w:t xml:space="preserve">Исчерпывающий перечень оснований для отказа </w:t>
            </w:r>
            <w:r w:rsidR="005A1C1E" w:rsidRPr="00D413BC">
              <w:rPr>
                <w:sz w:val="20"/>
                <w:szCs w:val="20"/>
              </w:rPr>
              <w:t xml:space="preserve">в исправлении допущенных опечаток и </w:t>
            </w:r>
            <w:r w:rsidR="005A1C1E" w:rsidRPr="00D413BC">
              <w:rPr>
                <w:sz w:val="20"/>
                <w:szCs w:val="20"/>
                <w:lang w:eastAsia="ar-SA"/>
              </w:rPr>
              <w:t>(или)</w:t>
            </w:r>
            <w:r w:rsidR="005A1C1E" w:rsidRPr="00D413BC">
              <w:rPr>
                <w:sz w:val="20"/>
                <w:szCs w:val="20"/>
              </w:rPr>
              <w:t xml:space="preserve"> ошибок в решении о предоставлении разрешения на условно разрешенный вид использования земельного участка или объекта капитального строительства либо решении об отказе в предоставлении разрешения на условно разрешенный вид использования земельного участка или объекта капитального строительства</w:t>
            </w:r>
          </w:p>
        </w:tc>
      </w:tr>
      <w:tr w:rsidR="0052679E" w:rsidRPr="0052679E" w:rsidTr="00D413BC">
        <w:tc>
          <w:tcPr>
            <w:tcW w:w="568" w:type="dxa"/>
          </w:tcPr>
          <w:p w:rsidR="0052679E" w:rsidRPr="00D413BC" w:rsidRDefault="00380B1C" w:rsidP="000D56A6">
            <w:pPr>
              <w:ind w:firstLine="0"/>
              <w:jc w:val="center"/>
              <w:rPr>
                <w:sz w:val="20"/>
                <w:szCs w:val="20"/>
              </w:rPr>
            </w:pPr>
            <w:r w:rsidRPr="00D413BC">
              <w:rPr>
                <w:sz w:val="20"/>
                <w:szCs w:val="20"/>
              </w:rPr>
              <w:t>2</w:t>
            </w:r>
            <w:r w:rsidR="000D56A6" w:rsidRPr="00D413BC">
              <w:rPr>
                <w:sz w:val="20"/>
                <w:szCs w:val="20"/>
              </w:rPr>
              <w:t>7</w:t>
            </w:r>
            <w:r w:rsidR="0052679E" w:rsidRPr="00D413BC">
              <w:rPr>
                <w:sz w:val="20"/>
                <w:szCs w:val="20"/>
              </w:rPr>
              <w:t>.</w:t>
            </w:r>
          </w:p>
        </w:tc>
        <w:tc>
          <w:tcPr>
            <w:tcW w:w="1842" w:type="dxa"/>
          </w:tcPr>
          <w:p w:rsidR="0052679E" w:rsidRPr="00D413BC" w:rsidRDefault="0052679E" w:rsidP="00525399">
            <w:pPr>
              <w:ind w:firstLine="0"/>
              <w:jc w:val="center"/>
              <w:rPr>
                <w:sz w:val="20"/>
                <w:szCs w:val="20"/>
              </w:rPr>
            </w:pPr>
            <w:r w:rsidRPr="00D413BC">
              <w:rPr>
                <w:sz w:val="20"/>
                <w:szCs w:val="20"/>
              </w:rPr>
              <w:t>1</w:t>
            </w:r>
            <w:r w:rsidR="00525399" w:rsidRPr="00D413BC">
              <w:rPr>
                <w:sz w:val="20"/>
                <w:szCs w:val="20"/>
              </w:rPr>
              <w:t>В</w:t>
            </w:r>
            <w:r w:rsidRPr="00D413BC">
              <w:rPr>
                <w:sz w:val="20"/>
                <w:szCs w:val="20"/>
              </w:rPr>
              <w:t>, 2</w:t>
            </w:r>
            <w:r w:rsidR="00525399" w:rsidRPr="00D413BC">
              <w:rPr>
                <w:sz w:val="20"/>
                <w:szCs w:val="20"/>
              </w:rPr>
              <w:t>В</w:t>
            </w:r>
            <w:r w:rsidRPr="00D413BC">
              <w:rPr>
                <w:sz w:val="20"/>
                <w:szCs w:val="20"/>
              </w:rPr>
              <w:t>, 3</w:t>
            </w:r>
            <w:r w:rsidR="00525399" w:rsidRPr="00D413BC">
              <w:rPr>
                <w:sz w:val="20"/>
                <w:szCs w:val="20"/>
              </w:rPr>
              <w:t>В</w:t>
            </w:r>
          </w:p>
        </w:tc>
        <w:tc>
          <w:tcPr>
            <w:tcW w:w="6237" w:type="dxa"/>
          </w:tcPr>
          <w:p w:rsidR="0052679E" w:rsidRPr="00D413BC" w:rsidRDefault="0052679E" w:rsidP="0052679E">
            <w:pPr>
              <w:ind w:firstLine="0"/>
              <w:jc w:val="left"/>
              <w:rPr>
                <w:sz w:val="20"/>
                <w:szCs w:val="20"/>
              </w:rPr>
            </w:pPr>
            <w:r w:rsidRPr="00D413BC">
              <w:rPr>
                <w:sz w:val="20"/>
                <w:szCs w:val="20"/>
              </w:rPr>
              <w:t>Несоответствие заявителя кругу лиц, указанных в подразделе 1.2. настоящего Административного регламента</w:t>
            </w:r>
          </w:p>
        </w:tc>
        <w:tc>
          <w:tcPr>
            <w:tcW w:w="1276" w:type="dxa"/>
          </w:tcPr>
          <w:p w:rsidR="0052679E" w:rsidRPr="00D413BC" w:rsidRDefault="0052679E" w:rsidP="0052679E">
            <w:pPr>
              <w:ind w:firstLine="0"/>
              <w:jc w:val="center"/>
              <w:rPr>
                <w:sz w:val="20"/>
                <w:szCs w:val="20"/>
              </w:rPr>
            </w:pPr>
            <w:r w:rsidRPr="00D413BC">
              <w:rPr>
                <w:sz w:val="20"/>
                <w:szCs w:val="20"/>
              </w:rPr>
              <w:t>Все</w:t>
            </w:r>
          </w:p>
        </w:tc>
      </w:tr>
      <w:tr w:rsidR="0052679E" w:rsidRPr="0052679E" w:rsidTr="00D413BC">
        <w:tc>
          <w:tcPr>
            <w:tcW w:w="568" w:type="dxa"/>
          </w:tcPr>
          <w:p w:rsidR="0052679E" w:rsidRPr="00D413BC" w:rsidRDefault="00380B1C" w:rsidP="000D56A6">
            <w:pPr>
              <w:ind w:firstLine="0"/>
              <w:jc w:val="center"/>
              <w:rPr>
                <w:sz w:val="20"/>
                <w:szCs w:val="20"/>
              </w:rPr>
            </w:pPr>
            <w:r w:rsidRPr="00D413BC">
              <w:rPr>
                <w:sz w:val="20"/>
                <w:szCs w:val="20"/>
              </w:rPr>
              <w:t>2</w:t>
            </w:r>
            <w:r w:rsidR="000D56A6" w:rsidRPr="00D413BC">
              <w:rPr>
                <w:sz w:val="20"/>
                <w:szCs w:val="20"/>
              </w:rPr>
              <w:t>8</w:t>
            </w:r>
            <w:r w:rsidR="0052679E" w:rsidRPr="00D413BC">
              <w:rPr>
                <w:sz w:val="20"/>
                <w:szCs w:val="20"/>
              </w:rPr>
              <w:t>.</w:t>
            </w:r>
          </w:p>
        </w:tc>
        <w:tc>
          <w:tcPr>
            <w:tcW w:w="1842" w:type="dxa"/>
          </w:tcPr>
          <w:p w:rsidR="0052679E" w:rsidRPr="00D413BC" w:rsidRDefault="0052679E" w:rsidP="00525399">
            <w:pPr>
              <w:ind w:firstLine="0"/>
              <w:jc w:val="center"/>
              <w:rPr>
                <w:sz w:val="20"/>
                <w:szCs w:val="20"/>
              </w:rPr>
            </w:pPr>
            <w:r w:rsidRPr="00D413BC">
              <w:rPr>
                <w:sz w:val="20"/>
                <w:szCs w:val="20"/>
              </w:rPr>
              <w:t>1</w:t>
            </w:r>
            <w:r w:rsidR="00525399" w:rsidRPr="00D413BC">
              <w:rPr>
                <w:sz w:val="20"/>
                <w:szCs w:val="20"/>
              </w:rPr>
              <w:t>В</w:t>
            </w:r>
            <w:r w:rsidRPr="00D413BC">
              <w:rPr>
                <w:sz w:val="20"/>
                <w:szCs w:val="20"/>
              </w:rPr>
              <w:t>, 2</w:t>
            </w:r>
            <w:r w:rsidR="00525399" w:rsidRPr="00D413BC">
              <w:rPr>
                <w:sz w:val="20"/>
                <w:szCs w:val="20"/>
              </w:rPr>
              <w:t>В</w:t>
            </w:r>
            <w:r w:rsidRPr="00D413BC">
              <w:rPr>
                <w:sz w:val="20"/>
                <w:szCs w:val="20"/>
              </w:rPr>
              <w:t>, 3</w:t>
            </w:r>
            <w:r w:rsidR="00525399" w:rsidRPr="00D413BC">
              <w:rPr>
                <w:sz w:val="20"/>
                <w:szCs w:val="20"/>
              </w:rPr>
              <w:t>В</w:t>
            </w:r>
          </w:p>
        </w:tc>
        <w:tc>
          <w:tcPr>
            <w:tcW w:w="6237" w:type="dxa"/>
          </w:tcPr>
          <w:p w:rsidR="0052679E" w:rsidRPr="00D413BC" w:rsidRDefault="001326EB" w:rsidP="0052679E">
            <w:pPr>
              <w:ind w:firstLine="0"/>
              <w:jc w:val="left"/>
              <w:rPr>
                <w:sz w:val="20"/>
                <w:szCs w:val="20"/>
              </w:rPr>
            </w:pPr>
            <w:r w:rsidRPr="00D413BC">
              <w:rPr>
                <w:sz w:val="20"/>
                <w:szCs w:val="20"/>
              </w:rPr>
              <w:t xml:space="preserve">Отсутствие опечаток и </w:t>
            </w:r>
            <w:r w:rsidRPr="00D413BC">
              <w:rPr>
                <w:sz w:val="20"/>
                <w:szCs w:val="20"/>
                <w:lang w:eastAsia="ar-SA"/>
              </w:rPr>
              <w:t xml:space="preserve">(или) </w:t>
            </w:r>
            <w:r w:rsidRPr="00D413BC">
              <w:rPr>
                <w:sz w:val="20"/>
                <w:szCs w:val="20"/>
              </w:rPr>
              <w:t>ошибок в решении о предоставлении разрешения на условно разрешенный вид использования земельного участка или объекта капитального строительства либо решении об отказе в предоставлении разрешения на условно разрешенный вид использования земельного участка или объекта капитального строительства</w:t>
            </w:r>
          </w:p>
        </w:tc>
        <w:tc>
          <w:tcPr>
            <w:tcW w:w="1276" w:type="dxa"/>
          </w:tcPr>
          <w:p w:rsidR="0052679E" w:rsidRPr="00D413BC" w:rsidRDefault="0052679E" w:rsidP="0052679E">
            <w:pPr>
              <w:ind w:firstLine="0"/>
              <w:jc w:val="center"/>
              <w:rPr>
                <w:sz w:val="20"/>
                <w:szCs w:val="20"/>
              </w:rPr>
            </w:pPr>
            <w:r w:rsidRPr="00D413BC">
              <w:rPr>
                <w:sz w:val="20"/>
                <w:szCs w:val="20"/>
              </w:rPr>
              <w:t>Все</w:t>
            </w:r>
          </w:p>
        </w:tc>
      </w:tr>
    </w:tbl>
    <w:p w:rsidR="0052679E" w:rsidRPr="0052679E" w:rsidRDefault="0052679E" w:rsidP="0052679E">
      <w:pPr>
        <w:ind w:firstLine="0"/>
        <w:jc w:val="left"/>
        <w:rPr>
          <w:rFonts w:cs="Arial"/>
          <w:bCs/>
          <w:szCs w:val="28"/>
          <w:lang w:eastAsia="ar-SA"/>
        </w:rPr>
      </w:pPr>
      <w:r w:rsidRPr="0052679E">
        <w:br w:type="page"/>
      </w:r>
    </w:p>
    <w:p w:rsidR="0052679E" w:rsidRPr="00D413BC" w:rsidRDefault="0052679E" w:rsidP="00D413BC">
      <w:pPr>
        <w:keepNext/>
        <w:tabs>
          <w:tab w:val="left" w:pos="0"/>
        </w:tabs>
        <w:suppressAutoHyphens/>
        <w:ind w:left="6804" w:firstLine="0"/>
        <w:jc w:val="center"/>
        <w:outlineLvl w:val="3"/>
        <w:rPr>
          <w:bCs/>
          <w:sz w:val="20"/>
          <w:lang w:eastAsia="ar-SA"/>
        </w:rPr>
      </w:pPr>
      <w:r w:rsidRPr="00D413BC">
        <w:rPr>
          <w:bCs/>
          <w:sz w:val="20"/>
          <w:lang w:eastAsia="ar-SA"/>
        </w:rPr>
        <w:lastRenderedPageBreak/>
        <w:t>Приложение № 5</w:t>
      </w:r>
    </w:p>
    <w:p w:rsidR="0052679E" w:rsidRPr="00D413BC" w:rsidRDefault="0052679E" w:rsidP="00D413BC">
      <w:pPr>
        <w:autoSpaceDE w:val="0"/>
        <w:autoSpaceDN w:val="0"/>
        <w:adjustRightInd w:val="0"/>
        <w:ind w:left="6804" w:firstLine="0"/>
        <w:jc w:val="center"/>
        <w:rPr>
          <w:sz w:val="20"/>
        </w:rPr>
      </w:pPr>
      <w:r w:rsidRPr="00D413BC">
        <w:rPr>
          <w:sz w:val="20"/>
        </w:rPr>
        <w:t>к Административному регламенту</w:t>
      </w:r>
    </w:p>
    <w:p w:rsidR="0052679E" w:rsidRPr="0052679E" w:rsidRDefault="0052679E" w:rsidP="0052679E">
      <w:pPr>
        <w:autoSpaceDE w:val="0"/>
        <w:autoSpaceDN w:val="0"/>
        <w:adjustRightInd w:val="0"/>
        <w:ind w:firstLine="0"/>
        <w:jc w:val="right"/>
      </w:pPr>
    </w:p>
    <w:p w:rsidR="0052679E" w:rsidRPr="0052679E" w:rsidRDefault="0052679E" w:rsidP="0052679E">
      <w:pPr>
        <w:ind w:firstLine="0"/>
        <w:jc w:val="left"/>
      </w:pPr>
    </w:p>
    <w:p w:rsidR="0052679E" w:rsidRPr="00D413BC" w:rsidRDefault="0052679E" w:rsidP="0052679E">
      <w:pPr>
        <w:ind w:firstLine="0"/>
        <w:jc w:val="center"/>
        <w:rPr>
          <w:b/>
        </w:rPr>
      </w:pPr>
      <w:r w:rsidRPr="00D413BC">
        <w:rPr>
          <w:b/>
        </w:rPr>
        <w:t>Сведения о формах запросов о предоставлении муниципальной услуги и документов</w:t>
      </w:r>
    </w:p>
    <w:p w:rsidR="0052679E" w:rsidRPr="0052679E" w:rsidRDefault="0052679E" w:rsidP="0052679E">
      <w:pPr>
        <w:ind w:firstLine="0"/>
        <w:jc w:val="left"/>
      </w:pPr>
    </w:p>
    <w:tbl>
      <w:tblPr>
        <w:tblW w:w="9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1191"/>
        <w:gridCol w:w="2778"/>
        <w:gridCol w:w="2410"/>
        <w:gridCol w:w="2848"/>
      </w:tblGrid>
      <w:tr w:rsidR="0052679E" w:rsidRPr="0052679E" w:rsidTr="001130A6">
        <w:tc>
          <w:tcPr>
            <w:tcW w:w="704" w:type="dxa"/>
            <w:vAlign w:val="center"/>
          </w:tcPr>
          <w:p w:rsidR="0052679E" w:rsidRPr="00D413BC" w:rsidRDefault="0052679E" w:rsidP="0052679E">
            <w:pPr>
              <w:ind w:firstLine="0"/>
              <w:jc w:val="center"/>
              <w:rPr>
                <w:sz w:val="20"/>
                <w:szCs w:val="20"/>
              </w:rPr>
            </w:pPr>
            <w:r w:rsidRPr="00D413BC">
              <w:rPr>
                <w:sz w:val="20"/>
                <w:szCs w:val="20"/>
              </w:rPr>
              <w:t>№</w:t>
            </w:r>
          </w:p>
        </w:tc>
        <w:tc>
          <w:tcPr>
            <w:tcW w:w="1191" w:type="dxa"/>
            <w:vAlign w:val="center"/>
          </w:tcPr>
          <w:p w:rsidR="0052679E" w:rsidRPr="00D413BC" w:rsidRDefault="0052679E" w:rsidP="0052679E">
            <w:pPr>
              <w:ind w:hanging="61"/>
              <w:jc w:val="center"/>
              <w:rPr>
                <w:sz w:val="20"/>
                <w:szCs w:val="20"/>
              </w:rPr>
            </w:pPr>
            <w:r w:rsidRPr="00D413BC">
              <w:rPr>
                <w:sz w:val="20"/>
                <w:szCs w:val="20"/>
              </w:rPr>
              <w:t>Идентификатор заявителя</w:t>
            </w:r>
          </w:p>
        </w:tc>
        <w:tc>
          <w:tcPr>
            <w:tcW w:w="2778" w:type="dxa"/>
            <w:vAlign w:val="center"/>
          </w:tcPr>
          <w:p w:rsidR="0052679E" w:rsidRPr="00D413BC" w:rsidRDefault="0052679E" w:rsidP="0052679E">
            <w:pPr>
              <w:ind w:firstLine="25"/>
              <w:jc w:val="center"/>
              <w:rPr>
                <w:sz w:val="20"/>
                <w:szCs w:val="20"/>
              </w:rPr>
            </w:pPr>
            <w:r w:rsidRPr="00D413BC">
              <w:rPr>
                <w:sz w:val="20"/>
                <w:szCs w:val="20"/>
              </w:rPr>
              <w:t>Наименование заявления</w:t>
            </w:r>
          </w:p>
        </w:tc>
        <w:tc>
          <w:tcPr>
            <w:tcW w:w="2410" w:type="dxa"/>
            <w:vAlign w:val="center"/>
          </w:tcPr>
          <w:p w:rsidR="0052679E" w:rsidRPr="00D413BC" w:rsidRDefault="0052679E" w:rsidP="0052679E">
            <w:pPr>
              <w:ind w:firstLine="17"/>
              <w:jc w:val="center"/>
              <w:rPr>
                <w:sz w:val="20"/>
                <w:szCs w:val="20"/>
              </w:rPr>
            </w:pPr>
            <w:r w:rsidRPr="00D413BC">
              <w:rPr>
                <w:sz w:val="20"/>
                <w:szCs w:val="20"/>
              </w:rPr>
              <w:t>Форма заявления</w:t>
            </w:r>
          </w:p>
        </w:tc>
        <w:tc>
          <w:tcPr>
            <w:tcW w:w="2848" w:type="dxa"/>
          </w:tcPr>
          <w:p w:rsidR="0052679E" w:rsidRPr="00D413BC" w:rsidRDefault="0052679E" w:rsidP="0052679E">
            <w:pPr>
              <w:ind w:hanging="40"/>
              <w:jc w:val="center"/>
              <w:rPr>
                <w:sz w:val="20"/>
                <w:szCs w:val="20"/>
              </w:rPr>
            </w:pPr>
            <w:r w:rsidRPr="00D413BC">
              <w:rPr>
                <w:sz w:val="20"/>
                <w:szCs w:val="20"/>
              </w:rPr>
              <w:t>Способ предоставления, требования</w:t>
            </w:r>
          </w:p>
        </w:tc>
      </w:tr>
      <w:tr w:rsidR="0052679E" w:rsidRPr="0052679E" w:rsidTr="001130A6">
        <w:tc>
          <w:tcPr>
            <w:tcW w:w="704" w:type="dxa"/>
          </w:tcPr>
          <w:p w:rsidR="0052679E" w:rsidRPr="00D413BC" w:rsidRDefault="0052679E" w:rsidP="0052679E">
            <w:pPr>
              <w:ind w:firstLine="0"/>
              <w:jc w:val="center"/>
              <w:rPr>
                <w:sz w:val="20"/>
                <w:szCs w:val="20"/>
              </w:rPr>
            </w:pPr>
            <w:r w:rsidRPr="00D413BC">
              <w:rPr>
                <w:sz w:val="20"/>
                <w:szCs w:val="20"/>
              </w:rPr>
              <w:t>1.</w:t>
            </w:r>
          </w:p>
        </w:tc>
        <w:tc>
          <w:tcPr>
            <w:tcW w:w="1191" w:type="dxa"/>
          </w:tcPr>
          <w:p w:rsidR="0052679E" w:rsidRPr="00D413BC" w:rsidRDefault="0052679E" w:rsidP="0052679E">
            <w:pPr>
              <w:ind w:firstLine="0"/>
              <w:jc w:val="center"/>
              <w:rPr>
                <w:sz w:val="20"/>
                <w:szCs w:val="20"/>
              </w:rPr>
            </w:pPr>
            <w:r w:rsidRPr="00D413BC">
              <w:rPr>
                <w:sz w:val="20"/>
                <w:szCs w:val="20"/>
              </w:rPr>
              <w:t xml:space="preserve">1А, 2А, 3А </w:t>
            </w:r>
          </w:p>
        </w:tc>
        <w:tc>
          <w:tcPr>
            <w:tcW w:w="2778" w:type="dxa"/>
          </w:tcPr>
          <w:p w:rsidR="0052679E" w:rsidRPr="00D413BC" w:rsidRDefault="00E27B6E" w:rsidP="0052679E">
            <w:pPr>
              <w:ind w:firstLine="0"/>
              <w:jc w:val="left"/>
              <w:rPr>
                <w:sz w:val="20"/>
                <w:szCs w:val="20"/>
              </w:rPr>
            </w:pPr>
            <w:r w:rsidRPr="00D413BC">
              <w:rPr>
                <w:sz w:val="20"/>
                <w:szCs w:val="20"/>
              </w:rPr>
              <w:t>Заявление о предоставлении разрешения на условно разрешенный вид использования земельного участка или объекта капитального строительства</w:t>
            </w:r>
          </w:p>
        </w:tc>
        <w:tc>
          <w:tcPr>
            <w:tcW w:w="2410" w:type="dxa"/>
          </w:tcPr>
          <w:p w:rsidR="0052679E" w:rsidRPr="00D413BC" w:rsidRDefault="00E27B6E" w:rsidP="0052679E">
            <w:pPr>
              <w:ind w:right="-58" w:firstLine="0"/>
              <w:jc w:val="left"/>
              <w:rPr>
                <w:sz w:val="20"/>
                <w:szCs w:val="20"/>
              </w:rPr>
            </w:pPr>
            <w:r w:rsidRPr="00D413BC">
              <w:rPr>
                <w:sz w:val="20"/>
                <w:szCs w:val="20"/>
              </w:rPr>
              <w:t>По форме согласно Приложению № 6 к настоящему Административному регламенту</w:t>
            </w:r>
          </w:p>
        </w:tc>
        <w:tc>
          <w:tcPr>
            <w:tcW w:w="2848" w:type="dxa"/>
          </w:tcPr>
          <w:p w:rsidR="0052679E" w:rsidRPr="00D413BC" w:rsidRDefault="0052679E" w:rsidP="0052679E">
            <w:pPr>
              <w:ind w:firstLine="0"/>
              <w:jc w:val="left"/>
              <w:rPr>
                <w:sz w:val="20"/>
                <w:szCs w:val="20"/>
              </w:rPr>
            </w:pPr>
            <w:r w:rsidRPr="00D413BC">
              <w:rPr>
                <w:sz w:val="20"/>
                <w:szCs w:val="20"/>
              </w:rPr>
              <w:t>а) в электронной форме с использованием ЕПГУ, РПГУ, электронной почты;</w:t>
            </w:r>
          </w:p>
          <w:p w:rsidR="0052679E" w:rsidRPr="00D413BC" w:rsidRDefault="0052679E" w:rsidP="0052679E">
            <w:pPr>
              <w:ind w:firstLine="0"/>
              <w:jc w:val="left"/>
              <w:rPr>
                <w:sz w:val="20"/>
                <w:szCs w:val="20"/>
              </w:rPr>
            </w:pPr>
            <w:r w:rsidRPr="00D413BC">
              <w:rPr>
                <w:sz w:val="20"/>
                <w:szCs w:val="20"/>
              </w:rPr>
              <w:t xml:space="preserve">б) на бумажном носителе посредством личного обращения в </w:t>
            </w:r>
            <w:r w:rsidR="00D413BC">
              <w:rPr>
                <w:sz w:val="20"/>
                <w:szCs w:val="20"/>
              </w:rPr>
              <w:t>Уполномоченный орган</w:t>
            </w:r>
            <w:r w:rsidRPr="00D413BC">
              <w:rPr>
                <w:sz w:val="20"/>
                <w:szCs w:val="20"/>
              </w:rPr>
              <w:t>, в том числе через МФЦ, либо посредством почтового отправления с уведомлением о вручении. При подаче заявления на бумажном носителе заявление заверяется подписью заявителя (представителя заявителя) и печатью юридического лица (в случае подачи заявления от имени юридического лица (при наличии такой печати).</w:t>
            </w:r>
          </w:p>
        </w:tc>
      </w:tr>
      <w:tr w:rsidR="0052679E" w:rsidRPr="0052679E" w:rsidTr="001130A6">
        <w:tc>
          <w:tcPr>
            <w:tcW w:w="704" w:type="dxa"/>
          </w:tcPr>
          <w:p w:rsidR="0052679E" w:rsidRPr="00D413BC" w:rsidRDefault="00E27B6E" w:rsidP="0052679E">
            <w:pPr>
              <w:ind w:firstLine="0"/>
              <w:jc w:val="center"/>
              <w:rPr>
                <w:sz w:val="20"/>
                <w:szCs w:val="20"/>
              </w:rPr>
            </w:pPr>
            <w:r w:rsidRPr="00D413BC">
              <w:rPr>
                <w:sz w:val="20"/>
                <w:szCs w:val="20"/>
              </w:rPr>
              <w:t>2</w:t>
            </w:r>
            <w:r w:rsidR="0052679E" w:rsidRPr="00D413BC">
              <w:rPr>
                <w:sz w:val="20"/>
                <w:szCs w:val="20"/>
              </w:rPr>
              <w:t>.</w:t>
            </w:r>
          </w:p>
        </w:tc>
        <w:tc>
          <w:tcPr>
            <w:tcW w:w="1191" w:type="dxa"/>
          </w:tcPr>
          <w:p w:rsidR="0052679E" w:rsidRPr="00D413BC" w:rsidRDefault="0052679E" w:rsidP="00E27B6E">
            <w:pPr>
              <w:ind w:firstLine="0"/>
              <w:jc w:val="center"/>
              <w:rPr>
                <w:sz w:val="20"/>
                <w:szCs w:val="20"/>
              </w:rPr>
            </w:pPr>
            <w:r w:rsidRPr="00D413BC">
              <w:rPr>
                <w:sz w:val="20"/>
                <w:szCs w:val="20"/>
              </w:rPr>
              <w:t>1</w:t>
            </w:r>
            <w:r w:rsidR="00E27B6E" w:rsidRPr="00D413BC">
              <w:rPr>
                <w:sz w:val="20"/>
                <w:szCs w:val="20"/>
              </w:rPr>
              <w:t>Б</w:t>
            </w:r>
            <w:r w:rsidRPr="00D413BC">
              <w:rPr>
                <w:sz w:val="20"/>
                <w:szCs w:val="20"/>
              </w:rPr>
              <w:t>, 2</w:t>
            </w:r>
            <w:r w:rsidR="00E27B6E" w:rsidRPr="00D413BC">
              <w:rPr>
                <w:sz w:val="20"/>
                <w:szCs w:val="20"/>
              </w:rPr>
              <w:t>Б</w:t>
            </w:r>
            <w:r w:rsidRPr="00D413BC">
              <w:rPr>
                <w:sz w:val="20"/>
                <w:szCs w:val="20"/>
              </w:rPr>
              <w:t>, 3</w:t>
            </w:r>
            <w:r w:rsidR="00E27B6E" w:rsidRPr="00D413BC">
              <w:rPr>
                <w:sz w:val="20"/>
                <w:szCs w:val="20"/>
              </w:rPr>
              <w:t>Б</w:t>
            </w:r>
          </w:p>
        </w:tc>
        <w:tc>
          <w:tcPr>
            <w:tcW w:w="2778" w:type="dxa"/>
          </w:tcPr>
          <w:p w:rsidR="0052679E" w:rsidRPr="00D413BC" w:rsidRDefault="00E27B6E" w:rsidP="0052679E">
            <w:pPr>
              <w:ind w:firstLine="25"/>
              <w:jc w:val="left"/>
              <w:rPr>
                <w:sz w:val="20"/>
                <w:szCs w:val="20"/>
              </w:rPr>
            </w:pPr>
            <w:r w:rsidRPr="00D413BC">
              <w:rPr>
                <w:sz w:val="20"/>
                <w:szCs w:val="20"/>
              </w:rPr>
              <w:t xml:space="preserve">Заявление о выдаче дубликата решения </w:t>
            </w:r>
            <w:r w:rsidRPr="00D413BC">
              <w:rPr>
                <w:color w:val="000000" w:themeColor="text1"/>
                <w:sz w:val="20"/>
                <w:szCs w:val="20"/>
              </w:rPr>
              <w:t xml:space="preserve">о </w:t>
            </w:r>
            <w:r w:rsidRPr="00D413BC">
              <w:rPr>
                <w:sz w:val="20"/>
                <w:szCs w:val="20"/>
              </w:rPr>
              <w:t>предоставлении разрешения на условно разрешенный вид использования земельного участка или объекта капитального строительства либо дубликата решения об отказе в предоставлении разрешения на условно разрешенный вид использования земельного участка или объекта капитального строительства</w:t>
            </w:r>
          </w:p>
        </w:tc>
        <w:tc>
          <w:tcPr>
            <w:tcW w:w="2410" w:type="dxa"/>
          </w:tcPr>
          <w:p w:rsidR="0052679E" w:rsidRPr="00D413BC" w:rsidRDefault="0052679E" w:rsidP="00327A1A">
            <w:pPr>
              <w:ind w:firstLine="17"/>
              <w:jc w:val="left"/>
              <w:rPr>
                <w:sz w:val="20"/>
                <w:szCs w:val="20"/>
              </w:rPr>
            </w:pPr>
            <w:r w:rsidRPr="00D413BC">
              <w:rPr>
                <w:sz w:val="20"/>
                <w:szCs w:val="20"/>
              </w:rPr>
              <w:t>По форме, приведенной в приложении                                         № 1</w:t>
            </w:r>
            <w:r w:rsidR="00F263F1">
              <w:rPr>
                <w:sz w:val="20"/>
                <w:szCs w:val="20"/>
              </w:rPr>
              <w:t>1</w:t>
            </w:r>
            <w:r w:rsidRPr="00D413BC">
              <w:rPr>
                <w:sz w:val="20"/>
                <w:szCs w:val="20"/>
              </w:rPr>
              <w:t xml:space="preserve"> к настоящему Административному регламенту</w:t>
            </w:r>
          </w:p>
        </w:tc>
        <w:tc>
          <w:tcPr>
            <w:tcW w:w="2848" w:type="dxa"/>
          </w:tcPr>
          <w:p w:rsidR="0052679E" w:rsidRPr="00D413BC" w:rsidRDefault="0052679E" w:rsidP="0052679E">
            <w:pPr>
              <w:ind w:firstLine="0"/>
              <w:jc w:val="left"/>
              <w:rPr>
                <w:sz w:val="20"/>
                <w:szCs w:val="20"/>
              </w:rPr>
            </w:pPr>
            <w:r w:rsidRPr="00D413BC">
              <w:rPr>
                <w:sz w:val="20"/>
                <w:szCs w:val="20"/>
              </w:rPr>
              <w:t>См. пункт 1 настоящей таблицы</w:t>
            </w:r>
          </w:p>
        </w:tc>
      </w:tr>
      <w:tr w:rsidR="0052679E" w:rsidRPr="0052679E" w:rsidTr="001130A6">
        <w:tc>
          <w:tcPr>
            <w:tcW w:w="704" w:type="dxa"/>
          </w:tcPr>
          <w:p w:rsidR="0052679E" w:rsidRPr="00D413BC" w:rsidRDefault="00AD52CE" w:rsidP="0052679E">
            <w:pPr>
              <w:ind w:firstLine="0"/>
              <w:jc w:val="center"/>
              <w:rPr>
                <w:sz w:val="20"/>
                <w:szCs w:val="20"/>
              </w:rPr>
            </w:pPr>
            <w:r w:rsidRPr="00D413BC">
              <w:rPr>
                <w:sz w:val="20"/>
                <w:szCs w:val="20"/>
              </w:rPr>
              <w:t>3</w:t>
            </w:r>
            <w:r w:rsidR="0052679E" w:rsidRPr="00D413BC">
              <w:rPr>
                <w:sz w:val="20"/>
                <w:szCs w:val="20"/>
              </w:rPr>
              <w:t>.</w:t>
            </w:r>
          </w:p>
        </w:tc>
        <w:tc>
          <w:tcPr>
            <w:tcW w:w="1191" w:type="dxa"/>
          </w:tcPr>
          <w:p w:rsidR="0052679E" w:rsidRPr="00D413BC" w:rsidRDefault="0052679E" w:rsidP="00F45F66">
            <w:pPr>
              <w:ind w:firstLine="0"/>
              <w:jc w:val="center"/>
              <w:rPr>
                <w:sz w:val="20"/>
                <w:szCs w:val="20"/>
              </w:rPr>
            </w:pPr>
            <w:r w:rsidRPr="00D413BC">
              <w:rPr>
                <w:sz w:val="20"/>
                <w:szCs w:val="20"/>
              </w:rPr>
              <w:t>1</w:t>
            </w:r>
            <w:r w:rsidR="00E27B6E" w:rsidRPr="00D413BC">
              <w:rPr>
                <w:sz w:val="20"/>
                <w:szCs w:val="20"/>
              </w:rPr>
              <w:t>В</w:t>
            </w:r>
            <w:r w:rsidRPr="00D413BC">
              <w:rPr>
                <w:sz w:val="20"/>
                <w:szCs w:val="20"/>
              </w:rPr>
              <w:t>, 2</w:t>
            </w:r>
            <w:r w:rsidR="00E27B6E" w:rsidRPr="00D413BC">
              <w:rPr>
                <w:sz w:val="20"/>
                <w:szCs w:val="20"/>
              </w:rPr>
              <w:t>В</w:t>
            </w:r>
            <w:r w:rsidRPr="00D413BC">
              <w:rPr>
                <w:sz w:val="20"/>
                <w:szCs w:val="20"/>
              </w:rPr>
              <w:t>, 3</w:t>
            </w:r>
            <w:r w:rsidR="00F45F66" w:rsidRPr="00D413BC">
              <w:rPr>
                <w:sz w:val="20"/>
                <w:szCs w:val="20"/>
              </w:rPr>
              <w:t>В</w:t>
            </w:r>
          </w:p>
        </w:tc>
        <w:tc>
          <w:tcPr>
            <w:tcW w:w="2778" w:type="dxa"/>
          </w:tcPr>
          <w:p w:rsidR="0052679E" w:rsidRPr="00D413BC" w:rsidRDefault="00F45F66" w:rsidP="0052679E">
            <w:pPr>
              <w:ind w:firstLine="25"/>
              <w:jc w:val="left"/>
              <w:rPr>
                <w:sz w:val="20"/>
                <w:szCs w:val="20"/>
              </w:rPr>
            </w:pPr>
            <w:r w:rsidRPr="00D413BC">
              <w:rPr>
                <w:sz w:val="20"/>
                <w:szCs w:val="20"/>
              </w:rPr>
              <w:t>Заявление об исправлении допущенных опечаток и (или) ошибок в решении о предоставлении разрешения на условно разрешенный вид использования земельного участка или объекта капитального строительства либо решении об отказе в предоставлении разрешения на условно разрешенный вид использования земельного участка или объекта капитального строительства</w:t>
            </w:r>
          </w:p>
        </w:tc>
        <w:tc>
          <w:tcPr>
            <w:tcW w:w="2410" w:type="dxa"/>
          </w:tcPr>
          <w:p w:rsidR="0052679E" w:rsidRPr="00D413BC" w:rsidRDefault="0052679E" w:rsidP="004B03DD">
            <w:pPr>
              <w:ind w:firstLine="17"/>
              <w:jc w:val="left"/>
              <w:rPr>
                <w:sz w:val="20"/>
                <w:szCs w:val="20"/>
              </w:rPr>
            </w:pPr>
            <w:r w:rsidRPr="00D413BC">
              <w:rPr>
                <w:sz w:val="20"/>
                <w:szCs w:val="20"/>
              </w:rPr>
              <w:t>По форме, приведенной в приложении                              № 1</w:t>
            </w:r>
            <w:r w:rsidR="00F263F1">
              <w:rPr>
                <w:sz w:val="20"/>
                <w:szCs w:val="20"/>
              </w:rPr>
              <w:t>3</w:t>
            </w:r>
            <w:r w:rsidRPr="00D413BC">
              <w:rPr>
                <w:sz w:val="20"/>
                <w:szCs w:val="20"/>
              </w:rPr>
              <w:t xml:space="preserve"> к настоящему Административному регламенту</w:t>
            </w:r>
          </w:p>
        </w:tc>
        <w:tc>
          <w:tcPr>
            <w:tcW w:w="2848" w:type="dxa"/>
          </w:tcPr>
          <w:p w:rsidR="0052679E" w:rsidRPr="00D413BC" w:rsidRDefault="0052679E" w:rsidP="0052679E">
            <w:pPr>
              <w:ind w:firstLine="0"/>
              <w:jc w:val="left"/>
              <w:rPr>
                <w:sz w:val="20"/>
                <w:szCs w:val="20"/>
              </w:rPr>
            </w:pPr>
            <w:r w:rsidRPr="00D413BC">
              <w:rPr>
                <w:sz w:val="20"/>
                <w:szCs w:val="20"/>
              </w:rPr>
              <w:t>См. пункт 1 настоящей таблицы</w:t>
            </w:r>
          </w:p>
        </w:tc>
      </w:tr>
      <w:tr w:rsidR="0052679E" w:rsidRPr="0052679E" w:rsidTr="001130A6">
        <w:tc>
          <w:tcPr>
            <w:tcW w:w="704" w:type="dxa"/>
          </w:tcPr>
          <w:p w:rsidR="0052679E" w:rsidRPr="00D413BC" w:rsidRDefault="00AD52CE" w:rsidP="0052679E">
            <w:pPr>
              <w:ind w:firstLine="0"/>
              <w:jc w:val="center"/>
              <w:rPr>
                <w:sz w:val="20"/>
                <w:szCs w:val="20"/>
              </w:rPr>
            </w:pPr>
            <w:r w:rsidRPr="00D413BC">
              <w:rPr>
                <w:sz w:val="20"/>
                <w:szCs w:val="20"/>
              </w:rPr>
              <w:t>4</w:t>
            </w:r>
            <w:r w:rsidR="0052679E" w:rsidRPr="00D413BC">
              <w:rPr>
                <w:sz w:val="20"/>
                <w:szCs w:val="20"/>
              </w:rPr>
              <w:t>.</w:t>
            </w:r>
          </w:p>
        </w:tc>
        <w:tc>
          <w:tcPr>
            <w:tcW w:w="1191" w:type="dxa"/>
          </w:tcPr>
          <w:p w:rsidR="0052679E" w:rsidRPr="00D413BC" w:rsidRDefault="0052679E" w:rsidP="00F45F66">
            <w:pPr>
              <w:ind w:firstLine="0"/>
              <w:jc w:val="center"/>
              <w:rPr>
                <w:sz w:val="20"/>
                <w:szCs w:val="20"/>
              </w:rPr>
            </w:pPr>
            <w:r w:rsidRPr="00D413BC">
              <w:rPr>
                <w:sz w:val="20"/>
                <w:szCs w:val="20"/>
              </w:rPr>
              <w:t>1А-3</w:t>
            </w:r>
            <w:r w:rsidR="00F45F66" w:rsidRPr="00D413BC">
              <w:rPr>
                <w:sz w:val="20"/>
                <w:szCs w:val="20"/>
              </w:rPr>
              <w:t>А</w:t>
            </w:r>
          </w:p>
        </w:tc>
        <w:tc>
          <w:tcPr>
            <w:tcW w:w="2778" w:type="dxa"/>
          </w:tcPr>
          <w:p w:rsidR="0052679E" w:rsidRPr="00D413BC" w:rsidRDefault="0052679E" w:rsidP="00F45F66">
            <w:pPr>
              <w:ind w:firstLine="25"/>
              <w:jc w:val="left"/>
              <w:rPr>
                <w:sz w:val="20"/>
                <w:szCs w:val="20"/>
              </w:rPr>
            </w:pPr>
            <w:r w:rsidRPr="00D413BC">
              <w:rPr>
                <w:sz w:val="20"/>
                <w:szCs w:val="20"/>
              </w:rPr>
              <w:t xml:space="preserve">Заявление об оставлении заявления о </w:t>
            </w:r>
            <w:r w:rsidR="00F45F66" w:rsidRPr="00D413BC">
              <w:rPr>
                <w:sz w:val="20"/>
                <w:szCs w:val="20"/>
              </w:rPr>
              <w:t xml:space="preserve">предоставлении разрешения на условно разрешенный вид использования земельного участка или объекта </w:t>
            </w:r>
            <w:r w:rsidR="00F45F66" w:rsidRPr="00D413BC">
              <w:rPr>
                <w:sz w:val="20"/>
                <w:szCs w:val="20"/>
              </w:rPr>
              <w:lastRenderedPageBreak/>
              <w:t>капитального строительства</w:t>
            </w:r>
            <w:r w:rsidRPr="00D413BC">
              <w:rPr>
                <w:sz w:val="20"/>
                <w:szCs w:val="20"/>
              </w:rPr>
              <w:t xml:space="preserve"> без рассмотрения</w:t>
            </w:r>
          </w:p>
        </w:tc>
        <w:tc>
          <w:tcPr>
            <w:tcW w:w="2410" w:type="dxa"/>
          </w:tcPr>
          <w:p w:rsidR="0052679E" w:rsidRPr="00D413BC" w:rsidRDefault="0052679E" w:rsidP="001F45CB">
            <w:pPr>
              <w:ind w:firstLine="17"/>
              <w:jc w:val="left"/>
              <w:rPr>
                <w:sz w:val="20"/>
                <w:szCs w:val="20"/>
              </w:rPr>
            </w:pPr>
            <w:r w:rsidRPr="00D413BC">
              <w:rPr>
                <w:sz w:val="20"/>
                <w:szCs w:val="20"/>
              </w:rPr>
              <w:lastRenderedPageBreak/>
              <w:t>По форме, приведенной в приложении                              № 1</w:t>
            </w:r>
            <w:r w:rsidR="00F263F1">
              <w:rPr>
                <w:sz w:val="20"/>
                <w:szCs w:val="20"/>
              </w:rPr>
              <w:t>5</w:t>
            </w:r>
            <w:r w:rsidRPr="00D413BC">
              <w:rPr>
                <w:sz w:val="20"/>
                <w:szCs w:val="20"/>
              </w:rPr>
              <w:t xml:space="preserve"> к настоящему Административному регламенту</w:t>
            </w:r>
          </w:p>
        </w:tc>
        <w:tc>
          <w:tcPr>
            <w:tcW w:w="2848" w:type="dxa"/>
          </w:tcPr>
          <w:p w:rsidR="0052679E" w:rsidRPr="00D413BC" w:rsidRDefault="0052679E" w:rsidP="0052679E">
            <w:pPr>
              <w:ind w:firstLine="0"/>
              <w:jc w:val="left"/>
              <w:rPr>
                <w:sz w:val="20"/>
                <w:szCs w:val="20"/>
              </w:rPr>
            </w:pPr>
            <w:r w:rsidRPr="00D413BC">
              <w:rPr>
                <w:sz w:val="20"/>
                <w:szCs w:val="20"/>
              </w:rPr>
              <w:t>См. пункт 1 настоящей таблицы</w:t>
            </w:r>
          </w:p>
        </w:tc>
      </w:tr>
      <w:tr w:rsidR="0052679E" w:rsidRPr="0052679E" w:rsidTr="001130A6">
        <w:tc>
          <w:tcPr>
            <w:tcW w:w="704" w:type="dxa"/>
          </w:tcPr>
          <w:p w:rsidR="0052679E" w:rsidRPr="00D413BC" w:rsidRDefault="00AD52CE" w:rsidP="0052679E">
            <w:pPr>
              <w:ind w:firstLine="0"/>
              <w:jc w:val="center"/>
              <w:rPr>
                <w:sz w:val="20"/>
                <w:szCs w:val="20"/>
              </w:rPr>
            </w:pPr>
            <w:r w:rsidRPr="00D413BC">
              <w:rPr>
                <w:sz w:val="20"/>
                <w:szCs w:val="20"/>
              </w:rPr>
              <w:lastRenderedPageBreak/>
              <w:t>5</w:t>
            </w:r>
            <w:r w:rsidR="0052679E" w:rsidRPr="00D413BC">
              <w:rPr>
                <w:sz w:val="20"/>
                <w:szCs w:val="20"/>
              </w:rPr>
              <w:t>.</w:t>
            </w:r>
          </w:p>
        </w:tc>
        <w:tc>
          <w:tcPr>
            <w:tcW w:w="1191" w:type="dxa"/>
          </w:tcPr>
          <w:p w:rsidR="0052679E" w:rsidRPr="00D413BC" w:rsidRDefault="0052679E" w:rsidP="00F45F66">
            <w:pPr>
              <w:ind w:firstLine="0"/>
              <w:jc w:val="center"/>
              <w:rPr>
                <w:sz w:val="20"/>
                <w:szCs w:val="20"/>
              </w:rPr>
            </w:pPr>
            <w:r w:rsidRPr="00D413BC">
              <w:rPr>
                <w:sz w:val="20"/>
                <w:szCs w:val="20"/>
              </w:rPr>
              <w:t>1А-3</w:t>
            </w:r>
            <w:r w:rsidR="00F45F66" w:rsidRPr="00D413BC">
              <w:rPr>
                <w:sz w:val="20"/>
                <w:szCs w:val="20"/>
              </w:rPr>
              <w:t>В</w:t>
            </w:r>
          </w:p>
        </w:tc>
        <w:tc>
          <w:tcPr>
            <w:tcW w:w="2778" w:type="dxa"/>
          </w:tcPr>
          <w:p w:rsidR="0052679E" w:rsidRPr="00D413BC" w:rsidRDefault="0052679E" w:rsidP="0052679E">
            <w:pPr>
              <w:ind w:firstLine="25"/>
              <w:jc w:val="left"/>
              <w:rPr>
                <w:sz w:val="20"/>
                <w:szCs w:val="20"/>
              </w:rPr>
            </w:pPr>
            <w:r w:rsidRPr="00D413BC">
              <w:rPr>
                <w:sz w:val="20"/>
                <w:szCs w:val="20"/>
              </w:rPr>
              <w:t xml:space="preserve">Согласие на обработку персональных данных </w:t>
            </w:r>
            <w:r w:rsidR="000C4FC2">
              <w:rPr>
                <w:sz w:val="20"/>
                <w:szCs w:val="20"/>
              </w:rPr>
              <w:t>Уполномоченному органу</w:t>
            </w:r>
            <w:r w:rsidRPr="00D413BC">
              <w:rPr>
                <w:sz w:val="20"/>
                <w:szCs w:val="20"/>
              </w:rPr>
              <w:t xml:space="preserve"> в связи с оказанием муниципальных услуги</w:t>
            </w:r>
          </w:p>
        </w:tc>
        <w:tc>
          <w:tcPr>
            <w:tcW w:w="2410" w:type="dxa"/>
          </w:tcPr>
          <w:p w:rsidR="0052679E" w:rsidRPr="00D413BC" w:rsidRDefault="0052679E" w:rsidP="00F071BE">
            <w:pPr>
              <w:ind w:firstLine="0"/>
              <w:jc w:val="left"/>
              <w:rPr>
                <w:sz w:val="20"/>
                <w:szCs w:val="20"/>
              </w:rPr>
            </w:pPr>
            <w:r w:rsidRPr="00D413BC">
              <w:rPr>
                <w:sz w:val="20"/>
                <w:szCs w:val="20"/>
              </w:rPr>
              <w:t>По форме, приведенной в приложении                                                 № 1</w:t>
            </w:r>
            <w:r w:rsidR="00F263F1">
              <w:rPr>
                <w:sz w:val="20"/>
                <w:szCs w:val="20"/>
              </w:rPr>
              <w:t>0</w:t>
            </w:r>
            <w:r w:rsidRPr="00D413BC">
              <w:rPr>
                <w:sz w:val="20"/>
                <w:szCs w:val="20"/>
              </w:rPr>
              <w:t xml:space="preserve"> к настоящему Административному регламенту</w:t>
            </w:r>
          </w:p>
        </w:tc>
        <w:tc>
          <w:tcPr>
            <w:tcW w:w="2848" w:type="dxa"/>
          </w:tcPr>
          <w:p w:rsidR="0052679E" w:rsidRPr="00D413BC" w:rsidRDefault="0052679E" w:rsidP="0052679E">
            <w:pPr>
              <w:ind w:firstLine="0"/>
              <w:jc w:val="left"/>
              <w:rPr>
                <w:sz w:val="20"/>
                <w:szCs w:val="20"/>
              </w:rPr>
            </w:pPr>
            <w:r w:rsidRPr="00D413BC">
              <w:rPr>
                <w:sz w:val="20"/>
                <w:szCs w:val="20"/>
              </w:rPr>
              <w:t>а) в электронной форме с использованием электронной почты (при подаче через ЕПГУ, РПГУ не требуется);</w:t>
            </w:r>
          </w:p>
          <w:p w:rsidR="0052679E" w:rsidRPr="00D413BC" w:rsidRDefault="0052679E" w:rsidP="0052679E">
            <w:pPr>
              <w:ind w:firstLine="0"/>
              <w:jc w:val="left"/>
              <w:rPr>
                <w:sz w:val="20"/>
                <w:szCs w:val="20"/>
              </w:rPr>
            </w:pPr>
            <w:r w:rsidRPr="00D413BC">
              <w:rPr>
                <w:sz w:val="20"/>
                <w:szCs w:val="20"/>
              </w:rPr>
              <w:t xml:space="preserve">б) на бумажном носителе посредством личного обращения </w:t>
            </w:r>
            <w:r w:rsidR="00D413BC" w:rsidRPr="00D413BC">
              <w:rPr>
                <w:sz w:val="20"/>
                <w:szCs w:val="20"/>
              </w:rPr>
              <w:t xml:space="preserve">в </w:t>
            </w:r>
            <w:r w:rsidR="00D413BC">
              <w:rPr>
                <w:sz w:val="20"/>
                <w:szCs w:val="20"/>
              </w:rPr>
              <w:t>Уполномоченный орган</w:t>
            </w:r>
            <w:r w:rsidRPr="00D413BC">
              <w:rPr>
                <w:sz w:val="20"/>
                <w:szCs w:val="20"/>
              </w:rPr>
              <w:t>, в том числе через МФЦ, либо посредством почтового отправления с уведомлением о вручении.</w:t>
            </w:r>
          </w:p>
        </w:tc>
      </w:tr>
    </w:tbl>
    <w:p w:rsidR="0052679E" w:rsidRPr="0052679E" w:rsidRDefault="0052679E" w:rsidP="0052679E">
      <w:pPr>
        <w:ind w:firstLine="0"/>
        <w:jc w:val="left"/>
      </w:pPr>
    </w:p>
    <w:p w:rsidR="0052679E" w:rsidRPr="0052679E" w:rsidRDefault="0052679E" w:rsidP="0052679E">
      <w:pPr>
        <w:ind w:firstLine="0"/>
        <w:jc w:val="left"/>
      </w:pPr>
      <w:r w:rsidRPr="0052679E">
        <w:br w:type="page"/>
      </w:r>
    </w:p>
    <w:p w:rsidR="00304992" w:rsidRDefault="00DE572D" w:rsidP="00304992">
      <w:pPr>
        <w:pStyle w:val="1a"/>
        <w:spacing w:before="0" w:after="0"/>
        <w:ind w:left="5812" w:firstLine="0"/>
        <w:rPr>
          <w:sz w:val="20"/>
        </w:rPr>
      </w:pPr>
      <w:r w:rsidRPr="00304992">
        <w:rPr>
          <w:sz w:val="20"/>
        </w:rPr>
        <w:lastRenderedPageBreak/>
        <w:t xml:space="preserve">Приложение № </w:t>
      </w:r>
      <w:r w:rsidR="00C15AB2" w:rsidRPr="00304992">
        <w:rPr>
          <w:sz w:val="20"/>
        </w:rPr>
        <w:t>6</w:t>
      </w:r>
    </w:p>
    <w:p w:rsidR="00DE572D" w:rsidRPr="00304992" w:rsidRDefault="00DE572D" w:rsidP="00304992">
      <w:pPr>
        <w:pStyle w:val="1a"/>
        <w:spacing w:before="0" w:after="0"/>
        <w:ind w:left="5812" w:firstLine="0"/>
        <w:rPr>
          <w:sz w:val="20"/>
        </w:rPr>
      </w:pPr>
      <w:r w:rsidRPr="00304992">
        <w:rPr>
          <w:color w:val="000000" w:themeColor="text1"/>
          <w:sz w:val="20"/>
        </w:rPr>
        <w:t>к Административному регламенту</w:t>
      </w:r>
    </w:p>
    <w:p w:rsidR="00DE572D" w:rsidRDefault="00DE572D" w:rsidP="00DE572D">
      <w:pPr>
        <w:ind w:firstLine="0"/>
        <w:jc w:val="left"/>
        <w:rPr>
          <w:color w:val="FF0000"/>
        </w:rPr>
      </w:pPr>
    </w:p>
    <w:p w:rsidR="00DE572D" w:rsidRPr="00304992" w:rsidRDefault="00DE572D" w:rsidP="00DE572D">
      <w:pPr>
        <w:widowControl w:val="0"/>
        <w:autoSpaceDE w:val="0"/>
        <w:autoSpaceDN w:val="0"/>
        <w:spacing w:before="89" w:after="6"/>
        <w:ind w:left="4253" w:right="2" w:firstLine="0"/>
        <w:jc w:val="left"/>
        <w:rPr>
          <w:b/>
          <w:lang w:eastAsia="en-US"/>
        </w:rPr>
      </w:pPr>
      <w:r w:rsidRPr="00304992">
        <w:rPr>
          <w:b/>
          <w:lang w:eastAsia="en-US"/>
        </w:rPr>
        <w:t>В</w:t>
      </w:r>
      <w:r w:rsidR="00304992" w:rsidRPr="00304992">
        <w:rPr>
          <w:b/>
          <w:lang w:eastAsia="en-US"/>
        </w:rPr>
        <w:t xml:space="preserve"> комиссию по подготовке проекта Правил землепользования и застройки города Кировска</w:t>
      </w:r>
    </w:p>
    <w:p w:rsidR="00DE572D" w:rsidRPr="00C45B66" w:rsidRDefault="00DE572D" w:rsidP="00DE572D">
      <w:pPr>
        <w:widowControl w:val="0"/>
        <w:autoSpaceDE w:val="0"/>
        <w:autoSpaceDN w:val="0"/>
        <w:spacing w:line="20" w:lineRule="exact"/>
        <w:ind w:left="4253" w:firstLine="0"/>
        <w:jc w:val="left"/>
        <w:rPr>
          <w:lang w:eastAsia="en-US"/>
        </w:rPr>
      </w:pPr>
      <w:r>
        <w:rPr>
          <w:noProof/>
        </w:rPr>
        <mc:AlternateContent>
          <mc:Choice Requires="wpg">
            <w:drawing>
              <wp:inline distT="0" distB="0" distL="0" distR="0" wp14:anchorId="37736FED" wp14:editId="6299BAAD">
                <wp:extent cx="3726815" cy="6350"/>
                <wp:effectExtent l="0" t="0" r="0" b="3175"/>
                <wp:docPr id="1" name="Группа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26815" cy="6350"/>
                          <a:chOff x="0" y="0"/>
                          <a:chExt cx="5869" cy="10"/>
                        </a:xfrm>
                      </wpg:grpSpPr>
                      <wps:wsp>
                        <wps:cNvPr id="2" name="docshape15"/>
                        <wps:cNvSpPr>
                          <a:spLocks noChangeArrowheads="1"/>
                        </wps:cNvSpPr>
                        <wps:spPr bwMode="auto">
                          <a:xfrm>
                            <a:off x="0" y="0"/>
                            <a:ext cx="5869"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30D3CA2" id="Группа 24" o:spid="_x0000_s1026" style="width:293.45pt;height:.5pt;mso-position-horizontal-relative:char;mso-position-vertical-relative:line" coordsize="586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">
                <v:rect id="docshape15" o:spid="_x0000_s1027" style="position:absolute;width:5869;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" fillcolor="black" stroked="f"/>
                <w10:anchorlock/>
              </v:group>
            </w:pict>
          </mc:Fallback>
        </mc:AlternateContent>
      </w:r>
    </w:p>
    <w:p w:rsidR="00DE572D" w:rsidRPr="00C45B66" w:rsidRDefault="00DE572D" w:rsidP="00DE572D">
      <w:pPr>
        <w:widowControl w:val="0"/>
        <w:autoSpaceDE w:val="0"/>
        <w:autoSpaceDN w:val="0"/>
        <w:ind w:left="4253" w:firstLine="0"/>
        <w:jc w:val="center"/>
        <w:rPr>
          <w:sz w:val="18"/>
          <w:lang w:eastAsia="en-US"/>
        </w:rPr>
      </w:pPr>
      <w:r w:rsidRPr="00C45B66">
        <w:rPr>
          <w:sz w:val="18"/>
          <w:lang w:eastAsia="en-US"/>
        </w:rPr>
        <w:t>(наименование</w:t>
      </w:r>
      <w:r w:rsidRPr="00C45B66">
        <w:rPr>
          <w:spacing w:val="-4"/>
          <w:sz w:val="18"/>
          <w:lang w:eastAsia="en-US"/>
        </w:rPr>
        <w:t xml:space="preserve"> </w:t>
      </w:r>
      <w:r w:rsidRPr="00C45B66">
        <w:rPr>
          <w:sz w:val="18"/>
          <w:lang w:eastAsia="en-US"/>
        </w:rPr>
        <w:t>органа</w:t>
      </w:r>
      <w:r w:rsidRPr="00C45B66">
        <w:rPr>
          <w:spacing w:val="-1"/>
          <w:sz w:val="18"/>
          <w:lang w:eastAsia="en-US"/>
        </w:rPr>
        <w:t xml:space="preserve"> </w:t>
      </w:r>
      <w:r w:rsidRPr="00C45B66">
        <w:rPr>
          <w:sz w:val="18"/>
          <w:lang w:eastAsia="en-US"/>
        </w:rPr>
        <w:t>местного</w:t>
      </w:r>
      <w:r w:rsidRPr="00C45B66">
        <w:rPr>
          <w:spacing w:val="-3"/>
          <w:sz w:val="18"/>
          <w:lang w:eastAsia="en-US"/>
        </w:rPr>
        <w:t xml:space="preserve"> </w:t>
      </w:r>
      <w:r w:rsidRPr="00C45B66">
        <w:rPr>
          <w:spacing w:val="-2"/>
          <w:sz w:val="18"/>
          <w:lang w:eastAsia="en-US"/>
        </w:rPr>
        <w:t>самоуправления)</w:t>
      </w:r>
    </w:p>
    <w:p w:rsidR="00DE572D" w:rsidRDefault="00DE572D" w:rsidP="00DE572D">
      <w:pPr>
        <w:widowControl w:val="0"/>
        <w:tabs>
          <w:tab w:val="left" w:pos="10017"/>
        </w:tabs>
        <w:autoSpaceDE w:val="0"/>
        <w:autoSpaceDN w:val="0"/>
        <w:spacing w:before="1"/>
        <w:ind w:left="4253" w:right="163" w:firstLine="0"/>
        <w:rPr>
          <w:spacing w:val="-6"/>
          <w:lang w:eastAsia="en-US"/>
        </w:rPr>
      </w:pPr>
      <w:r>
        <w:rPr>
          <w:noProof/>
        </w:rPr>
        <mc:AlternateContent>
          <mc:Choice Requires="wps">
            <w:drawing>
              <wp:anchor distT="4294967295" distB="4294967295" distL="114300" distR="114300" simplePos="0" relativeHeight="251757568" behindDoc="0" locked="0" layoutInCell="1" allowOverlap="1" wp14:anchorId="3E9B680C" wp14:editId="6AF36F18">
                <wp:simplePos x="0" y="0"/>
                <wp:positionH relativeFrom="column">
                  <wp:posOffset>2735580</wp:posOffset>
                </wp:positionH>
                <wp:positionV relativeFrom="paragraph">
                  <wp:posOffset>166369</wp:posOffset>
                </wp:positionV>
                <wp:extent cx="3562350" cy="0"/>
                <wp:effectExtent l="0" t="0" r="0" b="0"/>
                <wp:wrapNone/>
                <wp:docPr id="27" name="AutoShape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62350" cy="0"/>
                        </a:xfrm>
                        <a:prstGeom prst="straightConnector1">
                          <a:avLst/>
                        </a:prstGeom>
                        <a:noFill/>
                        <a:ln w="6350" cmpd="sng">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B64592A" id="_x0000_t32" coordsize="21600,21600" o:spt="32" o:oned="t" path="m,l21600,21600e" filled="f">
                <v:path arrowok="t" fillok="f" o:connecttype="none"/>
                <o:lock v:ext="edit" shapetype="t"/>
              </v:shapetype>
              <v:shape id="AutoShape 209" o:spid="_x0000_s1026" type="#_x0000_t32" style="position:absolute;margin-left:215.4pt;margin-top:13.1pt;width:280.5pt;height:0;z-index:2517575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" strokeweight=".5pt"/>
            </w:pict>
          </mc:Fallback>
        </mc:AlternateContent>
      </w:r>
      <w:r w:rsidRPr="00C45B66">
        <w:rPr>
          <w:spacing w:val="-6"/>
          <w:lang w:eastAsia="en-US"/>
        </w:rPr>
        <w:t>от</w:t>
      </w:r>
    </w:p>
    <w:p w:rsidR="00DE572D" w:rsidRPr="00C45B66" w:rsidRDefault="00DE572D" w:rsidP="00DE572D">
      <w:pPr>
        <w:widowControl w:val="0"/>
        <w:tabs>
          <w:tab w:val="left" w:pos="10017"/>
        </w:tabs>
        <w:autoSpaceDE w:val="0"/>
        <w:autoSpaceDN w:val="0"/>
        <w:spacing w:before="1"/>
        <w:ind w:left="4253" w:right="163" w:firstLine="0"/>
        <w:rPr>
          <w:sz w:val="18"/>
          <w:lang w:eastAsia="en-US"/>
        </w:rPr>
      </w:pPr>
      <w:r w:rsidRPr="00C45B66">
        <w:rPr>
          <w:sz w:val="18"/>
          <w:lang w:eastAsia="en-US"/>
        </w:rPr>
        <w:t>(для заявителя юридического лица -</w:t>
      </w:r>
      <w:r w:rsidRPr="00C45B66">
        <w:rPr>
          <w:spacing w:val="40"/>
          <w:sz w:val="18"/>
          <w:lang w:eastAsia="en-US"/>
        </w:rPr>
        <w:t xml:space="preserve"> </w:t>
      </w:r>
      <w:r w:rsidRPr="00C45B66">
        <w:rPr>
          <w:sz w:val="18"/>
          <w:lang w:eastAsia="en-US"/>
        </w:rPr>
        <w:t>полное наименование,</w:t>
      </w:r>
      <w:r w:rsidRPr="00C45B66">
        <w:rPr>
          <w:spacing w:val="-12"/>
          <w:sz w:val="18"/>
          <w:lang w:eastAsia="en-US"/>
        </w:rPr>
        <w:t xml:space="preserve"> </w:t>
      </w:r>
      <w:r w:rsidRPr="00C45B66">
        <w:rPr>
          <w:sz w:val="18"/>
          <w:lang w:eastAsia="en-US"/>
        </w:rPr>
        <w:t>организационно-правовая</w:t>
      </w:r>
      <w:r w:rsidRPr="00C45B66">
        <w:rPr>
          <w:spacing w:val="-11"/>
          <w:sz w:val="18"/>
          <w:lang w:eastAsia="en-US"/>
        </w:rPr>
        <w:t xml:space="preserve"> </w:t>
      </w:r>
      <w:r w:rsidRPr="00C45B66">
        <w:rPr>
          <w:sz w:val="18"/>
          <w:lang w:eastAsia="en-US"/>
        </w:rPr>
        <w:t xml:space="preserve">форма, </w:t>
      </w:r>
      <w:r w:rsidRPr="00C45B66">
        <w:rPr>
          <w:spacing w:val="-2"/>
          <w:sz w:val="18"/>
          <w:lang w:eastAsia="en-US"/>
        </w:rPr>
        <w:t>сведения</w:t>
      </w:r>
      <w:r w:rsidRPr="00C45B66">
        <w:rPr>
          <w:spacing w:val="-8"/>
          <w:sz w:val="18"/>
          <w:lang w:eastAsia="en-US"/>
        </w:rPr>
        <w:t xml:space="preserve"> </w:t>
      </w:r>
      <w:r w:rsidRPr="00C45B66">
        <w:rPr>
          <w:spacing w:val="-2"/>
          <w:sz w:val="18"/>
          <w:lang w:eastAsia="en-US"/>
        </w:rPr>
        <w:t>о</w:t>
      </w:r>
      <w:r w:rsidRPr="00C45B66">
        <w:rPr>
          <w:spacing w:val="-8"/>
          <w:sz w:val="18"/>
          <w:lang w:eastAsia="en-US"/>
        </w:rPr>
        <w:t xml:space="preserve"> </w:t>
      </w:r>
      <w:r w:rsidRPr="00C45B66">
        <w:rPr>
          <w:spacing w:val="-2"/>
          <w:sz w:val="18"/>
          <w:lang w:eastAsia="en-US"/>
        </w:rPr>
        <w:t>государственной</w:t>
      </w:r>
      <w:r w:rsidRPr="00C45B66">
        <w:rPr>
          <w:spacing w:val="-7"/>
          <w:sz w:val="18"/>
          <w:lang w:eastAsia="en-US"/>
        </w:rPr>
        <w:t xml:space="preserve"> </w:t>
      </w:r>
      <w:r w:rsidRPr="00C45B66">
        <w:rPr>
          <w:spacing w:val="-2"/>
          <w:sz w:val="18"/>
          <w:lang w:eastAsia="en-US"/>
        </w:rPr>
        <w:t>регистрации,</w:t>
      </w:r>
      <w:r w:rsidRPr="00C45B66">
        <w:rPr>
          <w:spacing w:val="-8"/>
          <w:sz w:val="18"/>
          <w:lang w:eastAsia="en-US"/>
        </w:rPr>
        <w:t xml:space="preserve"> </w:t>
      </w:r>
      <w:r w:rsidRPr="00C45B66">
        <w:rPr>
          <w:spacing w:val="-2"/>
          <w:sz w:val="18"/>
          <w:lang w:eastAsia="en-US"/>
        </w:rPr>
        <w:t xml:space="preserve">место </w:t>
      </w:r>
      <w:r w:rsidRPr="00C45B66">
        <w:rPr>
          <w:sz w:val="18"/>
          <w:lang w:eastAsia="en-US"/>
        </w:rPr>
        <w:t>нахождения, контактная информация: телефон, эл. почта;</w:t>
      </w:r>
    </w:p>
    <w:p w:rsidR="00DE572D" w:rsidRPr="00C45B66" w:rsidRDefault="00DE572D" w:rsidP="00DE572D">
      <w:pPr>
        <w:widowControl w:val="0"/>
        <w:autoSpaceDE w:val="0"/>
        <w:autoSpaceDN w:val="0"/>
        <w:ind w:left="4244" w:right="163" w:firstLine="0"/>
        <w:rPr>
          <w:lang w:eastAsia="en-US"/>
        </w:rPr>
      </w:pPr>
      <w:r w:rsidRPr="00C45B66">
        <w:rPr>
          <w:sz w:val="18"/>
          <w:lang w:eastAsia="en-US"/>
        </w:rPr>
        <w:t>для</w:t>
      </w:r>
      <w:r w:rsidRPr="00C45B66">
        <w:rPr>
          <w:spacing w:val="-4"/>
          <w:sz w:val="18"/>
          <w:lang w:eastAsia="en-US"/>
        </w:rPr>
        <w:t xml:space="preserve"> </w:t>
      </w:r>
      <w:r w:rsidRPr="00C45B66">
        <w:rPr>
          <w:sz w:val="18"/>
          <w:lang w:eastAsia="en-US"/>
        </w:rPr>
        <w:t>заявителя</w:t>
      </w:r>
      <w:r w:rsidRPr="00C45B66">
        <w:rPr>
          <w:spacing w:val="-3"/>
          <w:sz w:val="18"/>
          <w:lang w:eastAsia="en-US"/>
        </w:rPr>
        <w:t xml:space="preserve"> </w:t>
      </w:r>
      <w:r w:rsidRPr="00C45B66">
        <w:rPr>
          <w:sz w:val="18"/>
          <w:lang w:eastAsia="en-US"/>
        </w:rPr>
        <w:t>физического</w:t>
      </w:r>
      <w:r w:rsidRPr="00C45B66">
        <w:rPr>
          <w:spacing w:val="-1"/>
          <w:sz w:val="18"/>
          <w:lang w:eastAsia="en-US"/>
        </w:rPr>
        <w:t xml:space="preserve"> </w:t>
      </w:r>
      <w:r w:rsidRPr="00C45B66">
        <w:rPr>
          <w:sz w:val="18"/>
          <w:lang w:eastAsia="en-US"/>
        </w:rPr>
        <w:t>лица</w:t>
      </w:r>
      <w:r w:rsidRPr="00C45B66">
        <w:rPr>
          <w:spacing w:val="-1"/>
          <w:sz w:val="18"/>
          <w:lang w:eastAsia="en-US"/>
        </w:rPr>
        <w:t xml:space="preserve"> </w:t>
      </w:r>
      <w:r w:rsidRPr="00C45B66">
        <w:rPr>
          <w:sz w:val="18"/>
          <w:lang w:eastAsia="en-US"/>
        </w:rPr>
        <w:t>-</w:t>
      </w:r>
      <w:r w:rsidRPr="00C45B66">
        <w:rPr>
          <w:spacing w:val="-3"/>
          <w:sz w:val="18"/>
          <w:lang w:eastAsia="en-US"/>
        </w:rPr>
        <w:t xml:space="preserve"> </w:t>
      </w:r>
      <w:r w:rsidRPr="00C45B66">
        <w:rPr>
          <w:sz w:val="18"/>
          <w:lang w:eastAsia="en-US"/>
        </w:rPr>
        <w:t>фамилия,</w:t>
      </w:r>
      <w:r w:rsidRPr="00C45B66">
        <w:rPr>
          <w:spacing w:val="-5"/>
          <w:sz w:val="18"/>
          <w:lang w:eastAsia="en-US"/>
        </w:rPr>
        <w:t xml:space="preserve"> </w:t>
      </w:r>
      <w:r w:rsidRPr="00C45B66">
        <w:rPr>
          <w:sz w:val="18"/>
          <w:lang w:eastAsia="en-US"/>
        </w:rPr>
        <w:t>имя, отчество, паспортные данные, регистрация по месту жительства, адрес фактического проживания телефон)</w:t>
      </w:r>
    </w:p>
    <w:p w:rsidR="00DE572D" w:rsidRDefault="00DE572D" w:rsidP="00DE572D">
      <w:pPr>
        <w:spacing w:line="200" w:lineRule="exact"/>
      </w:pPr>
    </w:p>
    <w:p w:rsidR="00DE572D" w:rsidRDefault="00DE572D" w:rsidP="00DE572D">
      <w:pPr>
        <w:spacing w:line="282" w:lineRule="exact"/>
      </w:pPr>
    </w:p>
    <w:p w:rsidR="00DE572D" w:rsidRDefault="00DE572D" w:rsidP="00DE572D">
      <w:pPr>
        <w:ind w:firstLine="0"/>
        <w:jc w:val="center"/>
        <w:rPr>
          <w:b/>
          <w:lang w:eastAsia="ar-SA"/>
        </w:rPr>
      </w:pPr>
      <w:r>
        <w:rPr>
          <w:b/>
          <w:lang w:eastAsia="ar-SA"/>
        </w:rPr>
        <w:t>ЗАЯВЛЕНИЕ</w:t>
      </w:r>
    </w:p>
    <w:p w:rsidR="00DE572D" w:rsidRDefault="00DE572D" w:rsidP="00DE572D">
      <w:pPr>
        <w:ind w:firstLine="0"/>
        <w:jc w:val="center"/>
        <w:rPr>
          <w:b/>
          <w:lang w:eastAsia="ar-SA"/>
        </w:rPr>
      </w:pPr>
      <w:r>
        <w:rPr>
          <w:b/>
          <w:lang w:eastAsia="ar-SA"/>
        </w:rPr>
        <w:t>о предоставлении разрешения на условно разрешенный вид использования</w:t>
      </w:r>
    </w:p>
    <w:p w:rsidR="00DE572D" w:rsidRDefault="00DE572D" w:rsidP="00DE572D">
      <w:pPr>
        <w:ind w:firstLine="0"/>
        <w:jc w:val="center"/>
        <w:rPr>
          <w:b/>
          <w:lang w:eastAsia="ar-SA"/>
        </w:rPr>
      </w:pPr>
      <w:r>
        <w:rPr>
          <w:b/>
          <w:lang w:eastAsia="ar-SA"/>
        </w:rPr>
        <w:t>земельного участка или объекта капитального строительства</w:t>
      </w:r>
    </w:p>
    <w:p w:rsidR="00DE572D" w:rsidRDefault="00DE572D" w:rsidP="00DE572D">
      <w:pPr>
        <w:jc w:val="center"/>
        <w:rPr>
          <w:b/>
          <w:lang w:eastAsia="ar-SA"/>
        </w:rPr>
      </w:pPr>
    </w:p>
    <w:p w:rsidR="00DE572D" w:rsidRDefault="00DE572D" w:rsidP="00DE572D">
      <w:pPr>
        <w:autoSpaceDE w:val="0"/>
        <w:autoSpaceDN w:val="0"/>
        <w:adjustRightInd w:val="0"/>
      </w:pPr>
      <w:r w:rsidRPr="00601959">
        <w:t>Прошу предоставить разрешение на условно разрешенный вид</w:t>
      </w:r>
      <w:r>
        <w:t xml:space="preserve"> </w:t>
      </w:r>
      <w:r w:rsidRPr="00601959">
        <w:t>использования земельного участка или объекта капитального строительства:</w:t>
      </w:r>
    </w:p>
    <w:tbl>
      <w:tblPr>
        <w:tblStyle w:val="afe"/>
        <w:tblW w:w="0" w:type="auto"/>
        <w:tblBorders>
          <w:top w:val="none" w:sz="0" w:space="0" w:color="auto"/>
          <w:left w:val="none" w:sz="0" w:space="0" w:color="auto"/>
          <w:right w:val="none" w:sz="0" w:space="0" w:color="auto"/>
        </w:tblBorders>
        <w:tblLook w:val="04A0" w:firstRow="1" w:lastRow="0" w:firstColumn="1" w:lastColumn="0" w:noHBand="0" w:noVBand="1"/>
      </w:tblPr>
      <w:tblGrid>
        <w:gridCol w:w="9781"/>
      </w:tblGrid>
      <w:tr w:rsidR="00DE572D" w:rsidTr="00695F7E">
        <w:tc>
          <w:tcPr>
            <w:tcW w:w="10141" w:type="dxa"/>
          </w:tcPr>
          <w:p w:rsidR="00DE572D" w:rsidRDefault="00DE572D" w:rsidP="00695F7E">
            <w:pPr>
              <w:widowControl w:val="0"/>
              <w:autoSpaceDE w:val="0"/>
              <w:autoSpaceDN w:val="0"/>
              <w:ind w:firstLine="0"/>
              <w:jc w:val="left"/>
              <w:rPr>
                <w:lang w:eastAsia="en-US"/>
              </w:rPr>
            </w:pPr>
          </w:p>
        </w:tc>
      </w:tr>
      <w:tr w:rsidR="00DE572D" w:rsidTr="00695F7E">
        <w:tc>
          <w:tcPr>
            <w:tcW w:w="10141" w:type="dxa"/>
          </w:tcPr>
          <w:p w:rsidR="00DE572D" w:rsidRDefault="00DE572D" w:rsidP="00695F7E">
            <w:pPr>
              <w:widowControl w:val="0"/>
              <w:autoSpaceDE w:val="0"/>
              <w:autoSpaceDN w:val="0"/>
              <w:ind w:firstLine="0"/>
              <w:jc w:val="left"/>
              <w:rPr>
                <w:lang w:eastAsia="en-US"/>
              </w:rPr>
            </w:pPr>
          </w:p>
        </w:tc>
      </w:tr>
      <w:tr w:rsidR="00DE572D" w:rsidTr="00695F7E">
        <w:tc>
          <w:tcPr>
            <w:tcW w:w="10141" w:type="dxa"/>
          </w:tcPr>
          <w:p w:rsidR="00DE572D" w:rsidRDefault="00DE572D" w:rsidP="00695F7E">
            <w:pPr>
              <w:widowControl w:val="0"/>
              <w:autoSpaceDE w:val="0"/>
              <w:autoSpaceDN w:val="0"/>
              <w:ind w:firstLine="0"/>
              <w:jc w:val="left"/>
              <w:rPr>
                <w:lang w:eastAsia="en-US"/>
              </w:rPr>
            </w:pPr>
          </w:p>
        </w:tc>
      </w:tr>
    </w:tbl>
    <w:p w:rsidR="00DE572D" w:rsidRPr="00601959" w:rsidRDefault="00DD288A" w:rsidP="00DE572D">
      <w:pPr>
        <w:autoSpaceDE w:val="0"/>
        <w:autoSpaceDN w:val="0"/>
        <w:adjustRightInd w:val="0"/>
        <w:ind w:firstLine="0"/>
        <w:jc w:val="center"/>
        <w:rPr>
          <w:iCs/>
          <w:sz w:val="20"/>
        </w:rPr>
      </w:pPr>
      <w:r>
        <w:rPr>
          <w:iCs/>
          <w:sz w:val="20"/>
        </w:rPr>
        <w:t>(</w:t>
      </w:r>
      <w:r w:rsidR="00DE572D" w:rsidRPr="00601959">
        <w:rPr>
          <w:iCs/>
          <w:sz w:val="20"/>
        </w:rPr>
        <w:t>Сведения о земельном участке: адрес, кадастровый номер, площадь, вид разрешенного использования. Сведения об объекте капитального строительства: кадастровый номер, площадь, этажность, назначение</w:t>
      </w:r>
      <w:r>
        <w:rPr>
          <w:iCs/>
          <w:sz w:val="20"/>
        </w:rPr>
        <w:t>)</w:t>
      </w:r>
    </w:p>
    <w:p w:rsidR="00DE572D" w:rsidRDefault="00DE572D" w:rsidP="00DE572D">
      <w:pPr>
        <w:autoSpaceDE w:val="0"/>
        <w:autoSpaceDN w:val="0"/>
        <w:adjustRightInd w:val="0"/>
      </w:pPr>
      <w:r w:rsidRPr="00601959">
        <w:t>Наименование испрашиваемого вида использования земельного участка или</w:t>
      </w:r>
      <w:r>
        <w:t xml:space="preserve"> </w:t>
      </w:r>
      <w:r w:rsidRPr="00601959">
        <w:t>объекта капитального строительства с указанием его кода в соответствии с</w:t>
      </w:r>
      <w:r>
        <w:t xml:space="preserve"> </w:t>
      </w:r>
      <w:r w:rsidRPr="00601959">
        <w:t>правилами землепользования и застройки:</w:t>
      </w:r>
    </w:p>
    <w:tbl>
      <w:tblPr>
        <w:tblStyle w:val="afe"/>
        <w:tblW w:w="0" w:type="auto"/>
        <w:tblBorders>
          <w:top w:val="none" w:sz="0" w:space="0" w:color="auto"/>
          <w:left w:val="none" w:sz="0" w:space="0" w:color="auto"/>
          <w:right w:val="none" w:sz="0" w:space="0" w:color="auto"/>
        </w:tblBorders>
        <w:tblLook w:val="04A0" w:firstRow="1" w:lastRow="0" w:firstColumn="1" w:lastColumn="0" w:noHBand="0" w:noVBand="1"/>
      </w:tblPr>
      <w:tblGrid>
        <w:gridCol w:w="9781"/>
      </w:tblGrid>
      <w:tr w:rsidR="00DE572D" w:rsidTr="00695F7E">
        <w:tc>
          <w:tcPr>
            <w:tcW w:w="10138" w:type="dxa"/>
          </w:tcPr>
          <w:p w:rsidR="00DE572D" w:rsidRDefault="00DE572D" w:rsidP="00695F7E">
            <w:pPr>
              <w:widowControl w:val="0"/>
              <w:autoSpaceDE w:val="0"/>
              <w:autoSpaceDN w:val="0"/>
              <w:ind w:firstLine="0"/>
              <w:jc w:val="left"/>
              <w:rPr>
                <w:lang w:eastAsia="en-US"/>
              </w:rPr>
            </w:pPr>
          </w:p>
        </w:tc>
      </w:tr>
    </w:tbl>
    <w:p w:rsidR="00DE572D" w:rsidRDefault="00DE572D" w:rsidP="00DE572D">
      <w:pPr>
        <w:rPr>
          <w:lang w:eastAsia="ar-SA"/>
        </w:rPr>
      </w:pPr>
      <w:r>
        <w:rPr>
          <w:lang w:eastAsia="ar-SA"/>
        </w:rPr>
        <w:t>Обязуюсь нести расходы, связанные с организацией и проведением общественных обсуждений или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w:t>
      </w:r>
    </w:p>
    <w:p w:rsidR="00DE572D" w:rsidRDefault="00DE572D" w:rsidP="00DE572D">
      <w:pPr>
        <w:rPr>
          <w:lang w:eastAsia="ar-SA"/>
        </w:rPr>
      </w:pPr>
    </w:p>
    <w:p w:rsidR="00DE572D" w:rsidRPr="004702AC" w:rsidRDefault="00DE572D" w:rsidP="00DE572D">
      <w:r w:rsidRPr="004702AC">
        <w:t>Результат предоставления услуги прошу:</w:t>
      </w:r>
    </w:p>
    <w:tbl>
      <w:tblPr>
        <w:tblStyle w:val="afe"/>
        <w:tblW w:w="9776" w:type="dxa"/>
        <w:tblLook w:val="04A0" w:firstRow="1" w:lastRow="0" w:firstColumn="1" w:lastColumn="0" w:noHBand="0" w:noVBand="1"/>
      </w:tblPr>
      <w:tblGrid>
        <w:gridCol w:w="8330"/>
        <w:gridCol w:w="1446"/>
      </w:tblGrid>
      <w:tr w:rsidR="00DE572D" w:rsidRPr="004702AC" w:rsidTr="00D06D42">
        <w:tc>
          <w:tcPr>
            <w:tcW w:w="8330" w:type="dxa"/>
          </w:tcPr>
          <w:p w:rsidR="00DE572D" w:rsidRPr="004702AC" w:rsidRDefault="00DE572D" w:rsidP="00695F7E">
            <w:pPr>
              <w:spacing w:after="120"/>
              <w:ind w:firstLine="0"/>
            </w:pPr>
            <w:r w:rsidRPr="004702AC">
              <w:t xml:space="preserve">направить в форме электронного документа в личный кабинет в федеральной государственной информационной системе </w:t>
            </w:r>
            <w:r>
              <w:t>«</w:t>
            </w:r>
            <w:r w:rsidRPr="004702AC">
              <w:t>Единый портал государственных и муниципальных услуг (функций)</w:t>
            </w:r>
            <w:r>
              <w:t>»</w:t>
            </w:r>
            <w:r w:rsidRPr="004702AC">
              <w:t xml:space="preserve">/ на региональном портале государственных и муниципальных услуг </w:t>
            </w:r>
          </w:p>
        </w:tc>
        <w:tc>
          <w:tcPr>
            <w:tcW w:w="1446" w:type="dxa"/>
          </w:tcPr>
          <w:p w:rsidR="00DE572D" w:rsidRPr="004702AC" w:rsidRDefault="00DE572D" w:rsidP="00695F7E"/>
        </w:tc>
      </w:tr>
      <w:tr w:rsidR="00DE572D" w:rsidRPr="004702AC" w:rsidTr="00D06D42">
        <w:tc>
          <w:tcPr>
            <w:tcW w:w="8330" w:type="dxa"/>
          </w:tcPr>
          <w:p w:rsidR="00DE572D" w:rsidRPr="004702AC" w:rsidRDefault="00DE572D" w:rsidP="00695F7E">
            <w:pPr>
              <w:spacing w:after="120"/>
              <w:ind w:firstLine="0"/>
            </w:pPr>
            <w:r w:rsidRPr="004702AC">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адресу:___________________________________</w:t>
            </w:r>
          </w:p>
        </w:tc>
        <w:tc>
          <w:tcPr>
            <w:tcW w:w="1446" w:type="dxa"/>
          </w:tcPr>
          <w:p w:rsidR="00DE572D" w:rsidRPr="004702AC" w:rsidRDefault="00DE572D" w:rsidP="00695F7E"/>
        </w:tc>
      </w:tr>
      <w:tr w:rsidR="00DE572D" w:rsidRPr="004702AC" w:rsidTr="00D06D42">
        <w:tc>
          <w:tcPr>
            <w:tcW w:w="8330" w:type="dxa"/>
          </w:tcPr>
          <w:p w:rsidR="00DE572D" w:rsidRPr="004702AC" w:rsidRDefault="00DE572D" w:rsidP="00695F7E">
            <w:pPr>
              <w:spacing w:after="120"/>
              <w:ind w:firstLine="0"/>
            </w:pPr>
            <w:r w:rsidRPr="004702AC">
              <w:t>направить на бумажном носителе на почтовый адр</w:t>
            </w:r>
            <w:r>
              <w:t>ес: ____________________</w:t>
            </w:r>
          </w:p>
        </w:tc>
        <w:tc>
          <w:tcPr>
            <w:tcW w:w="1446" w:type="dxa"/>
          </w:tcPr>
          <w:p w:rsidR="00DE572D" w:rsidRPr="004702AC" w:rsidRDefault="00DE572D" w:rsidP="00695F7E"/>
        </w:tc>
      </w:tr>
      <w:tr w:rsidR="00DE572D" w:rsidRPr="004702AC" w:rsidTr="00D06D42">
        <w:tc>
          <w:tcPr>
            <w:tcW w:w="9776" w:type="dxa"/>
            <w:gridSpan w:val="2"/>
          </w:tcPr>
          <w:p w:rsidR="00DE572D" w:rsidRPr="004702AC" w:rsidRDefault="00DE572D" w:rsidP="00695F7E">
            <w:pPr>
              <w:ind w:firstLine="0"/>
              <w:jc w:val="center"/>
              <w:rPr>
                <w:i/>
              </w:rPr>
            </w:pPr>
            <w:r w:rsidRPr="004702AC">
              <w:rPr>
                <w:i/>
              </w:rPr>
              <w:t>Указывается один из перечисленных способов</w:t>
            </w:r>
          </w:p>
        </w:tc>
      </w:tr>
    </w:tbl>
    <w:p w:rsidR="00DE572D" w:rsidRPr="00150191" w:rsidRDefault="00DE572D" w:rsidP="00DE572D">
      <w:pPr>
        <w:widowControl w:val="0"/>
        <w:autoSpaceDE w:val="0"/>
        <w:autoSpaceDN w:val="0"/>
        <w:ind w:firstLine="0"/>
        <w:jc w:val="left"/>
        <w:rPr>
          <w:szCs w:val="28"/>
          <w:lang w:eastAsia="en-US"/>
        </w:rPr>
      </w:pPr>
    </w:p>
    <w:p w:rsidR="00DE572D" w:rsidRPr="00150191" w:rsidRDefault="00DE572D" w:rsidP="00DE572D">
      <w:pPr>
        <w:widowControl w:val="0"/>
        <w:autoSpaceDE w:val="0"/>
        <w:autoSpaceDN w:val="0"/>
        <w:ind w:left="537" w:firstLine="0"/>
        <w:jc w:val="left"/>
        <w:rPr>
          <w:szCs w:val="22"/>
          <w:lang w:eastAsia="en-US"/>
        </w:rPr>
      </w:pPr>
      <w:r w:rsidRPr="00150191">
        <w:rPr>
          <w:szCs w:val="22"/>
          <w:lang w:eastAsia="en-US"/>
        </w:rPr>
        <w:t>К</w:t>
      </w:r>
      <w:r w:rsidRPr="00150191">
        <w:rPr>
          <w:spacing w:val="-3"/>
          <w:szCs w:val="22"/>
          <w:lang w:eastAsia="en-US"/>
        </w:rPr>
        <w:t xml:space="preserve"> </w:t>
      </w:r>
      <w:r w:rsidRPr="00150191">
        <w:rPr>
          <w:szCs w:val="22"/>
          <w:lang w:eastAsia="en-US"/>
        </w:rPr>
        <w:t>заявлению</w:t>
      </w:r>
      <w:r w:rsidRPr="00150191">
        <w:rPr>
          <w:spacing w:val="-4"/>
          <w:szCs w:val="22"/>
          <w:lang w:eastAsia="en-US"/>
        </w:rPr>
        <w:t xml:space="preserve"> </w:t>
      </w:r>
      <w:r w:rsidRPr="00150191">
        <w:rPr>
          <w:spacing w:val="-2"/>
          <w:szCs w:val="22"/>
          <w:lang w:eastAsia="en-US"/>
        </w:rPr>
        <w:t>прилагаются:</w:t>
      </w:r>
    </w:p>
    <w:p w:rsidR="00DE572D" w:rsidRPr="00150191" w:rsidRDefault="00DE572D" w:rsidP="00DE572D">
      <w:pPr>
        <w:widowControl w:val="0"/>
        <w:autoSpaceDE w:val="0"/>
        <w:autoSpaceDN w:val="0"/>
        <w:spacing w:before="7"/>
        <w:ind w:firstLine="0"/>
        <w:jc w:val="left"/>
        <w:rPr>
          <w:sz w:val="19"/>
          <w:szCs w:val="28"/>
          <w:lang w:eastAsia="en-US"/>
        </w:rPr>
      </w:pPr>
      <w:r>
        <w:rPr>
          <w:noProof/>
        </w:rPr>
        <mc:AlternateContent>
          <mc:Choice Requires="wps">
            <w:drawing>
              <wp:anchor distT="0" distB="0" distL="0" distR="0" simplePos="0" relativeHeight="251759616" behindDoc="1" locked="0" layoutInCell="1" allowOverlap="1" wp14:anchorId="17F9EAA6" wp14:editId="69ABB0C1">
                <wp:simplePos x="0" y="0"/>
                <wp:positionH relativeFrom="page">
                  <wp:posOffset>846455</wp:posOffset>
                </wp:positionH>
                <wp:positionV relativeFrom="paragraph">
                  <wp:posOffset>334010</wp:posOffset>
                </wp:positionV>
                <wp:extent cx="5715000" cy="1270"/>
                <wp:effectExtent l="0" t="0" r="0" b="0"/>
                <wp:wrapTopAndBottom/>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270"/>
                        </a:xfrm>
                        <a:custGeom>
                          <a:avLst/>
                          <a:gdLst>
                            <a:gd name="T0" fmla="+- 0 1277 1277"/>
                            <a:gd name="T1" fmla="*/ T0 w 9000"/>
                            <a:gd name="T2" fmla="+- 0 10276 1277"/>
                            <a:gd name="T3" fmla="*/ T2 w 9000"/>
                          </a:gdLst>
                          <a:ahLst/>
                          <a:cxnLst>
                            <a:cxn ang="0">
                              <a:pos x="T1" y="0"/>
                            </a:cxn>
                            <a:cxn ang="0">
                              <a:pos x="T3" y="0"/>
                            </a:cxn>
                          </a:cxnLst>
                          <a:rect l="0" t="0" r="r" b="b"/>
                          <a:pathLst>
                            <a:path w="9000">
                              <a:moveTo>
                                <a:pt x="0" y="0"/>
                              </a:moveTo>
                              <a:lnTo>
                                <a:pt x="8999"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C5F2E9B" id="docshape4" o:spid="_x0000_s1026" style="position:absolute;margin-left:66.65pt;margin-top:26.3pt;width:450pt;height:.1pt;z-index:-251556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" path="m,l8999,e" filled="f" strokeweight=".21164mm">
                <v:path arrowok="t" o:connecttype="custom" o:connectlocs="0,0;5714365,0" o:connectangles="0,0"/>
                <w10:wrap type="topAndBottom" anchorx="page"/>
              </v:shape>
            </w:pict>
          </mc:Fallback>
        </mc:AlternateContent>
      </w:r>
      <w:r>
        <w:rPr>
          <w:noProof/>
        </w:rPr>
        <mc:AlternateContent>
          <mc:Choice Requires="wps">
            <w:drawing>
              <wp:anchor distT="0" distB="0" distL="0" distR="0" simplePos="0" relativeHeight="251758592" behindDoc="1" locked="0" layoutInCell="1" allowOverlap="1" wp14:anchorId="7AA8BCC4" wp14:editId="365EB78B">
                <wp:simplePos x="0" y="0"/>
                <wp:positionH relativeFrom="page">
                  <wp:posOffset>855345</wp:posOffset>
                </wp:positionH>
                <wp:positionV relativeFrom="paragraph">
                  <wp:posOffset>158750</wp:posOffset>
                </wp:positionV>
                <wp:extent cx="5715000" cy="1270"/>
                <wp:effectExtent l="0" t="0" r="0" b="0"/>
                <wp:wrapTopAndBottom/>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270"/>
                        </a:xfrm>
                        <a:custGeom>
                          <a:avLst/>
                          <a:gdLst>
                            <a:gd name="T0" fmla="+- 0 1277 1277"/>
                            <a:gd name="T1" fmla="*/ T0 w 9000"/>
                            <a:gd name="T2" fmla="+- 0 10276 1277"/>
                            <a:gd name="T3" fmla="*/ T2 w 9000"/>
                          </a:gdLst>
                          <a:ahLst/>
                          <a:cxnLst>
                            <a:cxn ang="0">
                              <a:pos x="T1" y="0"/>
                            </a:cxn>
                            <a:cxn ang="0">
                              <a:pos x="T3" y="0"/>
                            </a:cxn>
                          </a:cxnLst>
                          <a:rect l="0" t="0" r="r" b="b"/>
                          <a:pathLst>
                            <a:path w="9000">
                              <a:moveTo>
                                <a:pt x="0" y="0"/>
                              </a:moveTo>
                              <a:lnTo>
                                <a:pt x="8999"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BB5C500" id="docshape3" o:spid="_x0000_s1026" style="position:absolute;margin-left:67.35pt;margin-top:12.5pt;width:450pt;height:.1pt;z-index:-251557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" path="m,l8999,e" filled="f" strokeweight=".21164mm">
                <v:path arrowok="t" o:connecttype="custom" o:connectlocs="0,0;5714365,0" o:connectangles="0,0"/>
                <w10:wrap type="topAndBottom" anchorx="page"/>
              </v:shape>
            </w:pict>
          </mc:Fallback>
        </mc:AlternateContent>
      </w:r>
    </w:p>
    <w:p w:rsidR="00DE572D" w:rsidRDefault="00DE572D" w:rsidP="00DE572D">
      <w:pPr>
        <w:ind w:firstLine="0"/>
        <w:rPr>
          <w:lang w:eastAsia="ar-SA"/>
        </w:rPr>
      </w:pPr>
      <w:r>
        <w:rPr>
          <w:lang w:eastAsia="ar-SA"/>
        </w:rPr>
        <w:t>______________________     ___________________          ____________________________</w:t>
      </w:r>
    </w:p>
    <w:p w:rsidR="00DE572D" w:rsidRDefault="00DE572D" w:rsidP="00DE572D">
      <w:pPr>
        <w:ind w:firstLine="0"/>
        <w:rPr>
          <w:sz w:val="18"/>
          <w:szCs w:val="18"/>
          <w:lang w:eastAsia="ar-SA"/>
        </w:rPr>
      </w:pPr>
      <w:r>
        <w:rPr>
          <w:lang w:eastAsia="ar-SA"/>
        </w:rPr>
        <w:t xml:space="preserve">           </w:t>
      </w:r>
      <w:r>
        <w:rPr>
          <w:sz w:val="18"/>
          <w:szCs w:val="18"/>
          <w:lang w:eastAsia="ar-SA"/>
        </w:rPr>
        <w:t>(должность)                                            (подпись)                                                             (Ф.И.О.)</w:t>
      </w:r>
    </w:p>
    <w:p w:rsidR="00DE572D" w:rsidRDefault="00DE572D" w:rsidP="00DE572D">
      <w:pPr>
        <w:rPr>
          <w:sz w:val="18"/>
          <w:szCs w:val="18"/>
          <w:lang w:eastAsia="ar-SA"/>
        </w:rPr>
      </w:pPr>
      <w:r>
        <w:rPr>
          <w:sz w:val="18"/>
          <w:szCs w:val="18"/>
          <w:lang w:eastAsia="ar-SA"/>
        </w:rPr>
        <w:t>______  ____________________</w:t>
      </w:r>
      <w:r w:rsidRPr="00B2191A">
        <w:rPr>
          <w:lang w:eastAsia="ar-SA"/>
        </w:rPr>
        <w:t>20</w:t>
      </w:r>
      <w:r>
        <w:rPr>
          <w:sz w:val="18"/>
          <w:szCs w:val="18"/>
          <w:lang w:eastAsia="ar-SA"/>
        </w:rPr>
        <w:t>___</w:t>
      </w:r>
    </w:p>
    <w:p w:rsidR="00DE572D" w:rsidRDefault="00DE572D" w:rsidP="00DE572D">
      <w:pPr>
        <w:rPr>
          <w:lang w:eastAsia="ar-SA"/>
        </w:rPr>
      </w:pPr>
      <w:r w:rsidRPr="00B2191A">
        <w:rPr>
          <w:lang w:eastAsia="ar-SA"/>
        </w:rPr>
        <w:t>М.П.</w:t>
      </w:r>
      <w:r>
        <w:rPr>
          <w:lang w:eastAsia="ar-SA"/>
        </w:rPr>
        <w:br w:type="page"/>
      </w:r>
    </w:p>
    <w:p w:rsidR="00DE572D" w:rsidRPr="00304992" w:rsidRDefault="00DE572D" w:rsidP="00304992">
      <w:pPr>
        <w:pStyle w:val="1a"/>
        <w:spacing w:before="0" w:after="0"/>
        <w:ind w:left="6804" w:firstLine="0"/>
        <w:rPr>
          <w:sz w:val="20"/>
        </w:rPr>
      </w:pPr>
      <w:r w:rsidRPr="00304992">
        <w:rPr>
          <w:sz w:val="20"/>
        </w:rPr>
        <w:lastRenderedPageBreak/>
        <w:t xml:space="preserve">Приложение № </w:t>
      </w:r>
      <w:r w:rsidR="000E3BBC" w:rsidRPr="00304992">
        <w:rPr>
          <w:sz w:val="20"/>
        </w:rPr>
        <w:t>7</w:t>
      </w:r>
    </w:p>
    <w:p w:rsidR="00DE572D" w:rsidRPr="00304992" w:rsidRDefault="00DE572D" w:rsidP="00304992">
      <w:pPr>
        <w:pStyle w:val="af3"/>
        <w:ind w:left="6804" w:firstLine="0"/>
        <w:jc w:val="center"/>
        <w:rPr>
          <w:rFonts w:ascii="Times New Roman" w:hAnsi="Times New Roman" w:cs="Times New Roman"/>
          <w:sz w:val="20"/>
          <w:szCs w:val="24"/>
        </w:rPr>
      </w:pPr>
      <w:r w:rsidRPr="00304992">
        <w:rPr>
          <w:rFonts w:ascii="Times New Roman" w:hAnsi="Times New Roman" w:cs="Times New Roman"/>
          <w:color w:val="000000" w:themeColor="text1"/>
          <w:sz w:val="20"/>
          <w:szCs w:val="24"/>
        </w:rPr>
        <w:t>к Административному регламенту</w:t>
      </w:r>
    </w:p>
    <w:p w:rsidR="00DE572D" w:rsidRDefault="00DE572D" w:rsidP="00DE572D">
      <w:pPr>
        <w:pStyle w:val="af3"/>
        <w:spacing w:before="10"/>
        <w:rPr>
          <w:sz w:val="23"/>
        </w:rPr>
      </w:pPr>
    </w:p>
    <w:p w:rsidR="00DE572D" w:rsidRPr="00F54DE8" w:rsidRDefault="00DE572D" w:rsidP="00DE572D">
      <w:pPr>
        <w:ind w:left="5387"/>
        <w:jc w:val="right"/>
        <w:rPr>
          <w:rFonts w:eastAsia="Calibri"/>
          <w:color w:val="000000"/>
          <w:lang w:eastAsia="en-US"/>
        </w:rPr>
      </w:pPr>
      <w:r w:rsidRPr="00F54DE8">
        <w:rPr>
          <w:rFonts w:eastAsia="Calibri"/>
          <w:color w:val="000000"/>
          <w:lang w:eastAsia="en-US"/>
        </w:rPr>
        <w:t>ФОРМА</w:t>
      </w:r>
    </w:p>
    <w:p w:rsidR="00DE572D" w:rsidRPr="00F54DE8" w:rsidRDefault="00DE572D" w:rsidP="00DE572D">
      <w:pPr>
        <w:ind w:left="5387"/>
        <w:jc w:val="right"/>
        <w:rPr>
          <w:rFonts w:eastAsia="Calibri"/>
          <w:color w:val="000000"/>
          <w:lang w:eastAsia="en-US"/>
        </w:rPr>
      </w:pPr>
    </w:p>
    <w:p w:rsidR="00DE572D" w:rsidRPr="00F54DE8" w:rsidRDefault="00DE572D" w:rsidP="00DE572D">
      <w:pPr>
        <w:jc w:val="right"/>
        <w:rPr>
          <w:rFonts w:eastAsia="Tahoma"/>
          <w:color w:val="000000"/>
          <w:lang w:bidi="ru-RU"/>
        </w:rPr>
      </w:pPr>
    </w:p>
    <w:p w:rsidR="00DE572D" w:rsidRPr="00F54DE8" w:rsidRDefault="00DE572D" w:rsidP="00DE572D">
      <w:pPr>
        <w:ind w:firstLine="0"/>
        <w:jc w:val="right"/>
        <w:rPr>
          <w:rFonts w:eastAsia="Tahoma"/>
          <w:color w:val="000000"/>
          <w:lang w:bidi="ru-RU"/>
        </w:rPr>
      </w:pPr>
      <w:r w:rsidRPr="00F54DE8">
        <w:rPr>
          <w:rFonts w:eastAsia="Tahoma"/>
          <w:color w:val="000000"/>
          <w:lang w:bidi="ru-RU"/>
        </w:rPr>
        <w:t>Кому ____________________________________</w:t>
      </w:r>
    </w:p>
    <w:p w:rsidR="00DE572D" w:rsidRPr="00F54DE8" w:rsidRDefault="00DE572D" w:rsidP="00DE572D">
      <w:pPr>
        <w:widowControl w:val="0"/>
        <w:autoSpaceDE w:val="0"/>
        <w:autoSpaceDN w:val="0"/>
        <w:adjustRightInd w:val="0"/>
        <w:spacing w:line="276" w:lineRule="auto"/>
        <w:ind w:left="4820" w:firstLine="0"/>
        <w:jc w:val="center"/>
        <w:rPr>
          <w:rFonts w:eastAsia="Tahoma"/>
          <w:color w:val="000000"/>
          <w:lang w:bidi="ru-RU"/>
        </w:rPr>
      </w:pPr>
      <w:r w:rsidRPr="00F54DE8">
        <w:rPr>
          <w:rFonts w:eastAsia="Tahoma"/>
          <w:color w:val="000000"/>
          <w:sz w:val="20"/>
          <w:lang w:bidi="ru-RU"/>
        </w:rPr>
        <w:t>(фамилия, имя, отчество (при наличии) заявителя – для физического лица, полное наименование заявителя, ИНН</w:t>
      </w:r>
      <w:r>
        <w:rPr>
          <w:rStyle w:val="a6"/>
          <w:rFonts w:eastAsia="Tahoma"/>
          <w:color w:val="000000"/>
          <w:sz w:val="20"/>
          <w:lang w:bidi="ru-RU"/>
        </w:rPr>
        <w:footnoteReference w:id="5"/>
      </w:r>
      <w:r w:rsidRPr="00F54DE8">
        <w:rPr>
          <w:rFonts w:eastAsia="Tahoma"/>
          <w:color w:val="000000"/>
          <w:sz w:val="20"/>
          <w:lang w:bidi="ru-RU"/>
        </w:rPr>
        <w:t>, ОГРН – для юридического лица,</w:t>
      </w:r>
    </w:p>
    <w:p w:rsidR="00DE572D" w:rsidRPr="00F54DE8" w:rsidRDefault="00DE572D" w:rsidP="00DE572D">
      <w:pPr>
        <w:widowControl w:val="0"/>
        <w:autoSpaceDE w:val="0"/>
        <w:autoSpaceDN w:val="0"/>
        <w:adjustRightInd w:val="0"/>
        <w:ind w:firstLine="0"/>
        <w:jc w:val="right"/>
        <w:rPr>
          <w:rFonts w:eastAsia="Tahoma"/>
          <w:color w:val="000000"/>
          <w:lang w:bidi="ru-RU"/>
        </w:rPr>
      </w:pPr>
      <w:r w:rsidRPr="00F54DE8">
        <w:rPr>
          <w:rFonts w:eastAsia="Tahoma"/>
          <w:color w:val="000000"/>
          <w:lang w:bidi="ru-RU"/>
        </w:rPr>
        <w:t>_________________________________________</w:t>
      </w:r>
    </w:p>
    <w:p w:rsidR="00DE572D" w:rsidRPr="00F54DE8" w:rsidRDefault="00DE572D" w:rsidP="00DE572D">
      <w:pPr>
        <w:widowControl w:val="0"/>
        <w:autoSpaceDE w:val="0"/>
        <w:autoSpaceDN w:val="0"/>
        <w:adjustRightInd w:val="0"/>
        <w:spacing w:line="276" w:lineRule="auto"/>
        <w:ind w:left="4820" w:firstLine="0"/>
        <w:jc w:val="center"/>
        <w:rPr>
          <w:rFonts w:eastAsia="Tahoma"/>
          <w:color w:val="000000"/>
          <w:sz w:val="20"/>
          <w:lang w:bidi="ru-RU"/>
        </w:rPr>
      </w:pPr>
      <w:r w:rsidRPr="00F54DE8">
        <w:rPr>
          <w:rFonts w:eastAsia="Tahoma"/>
          <w:color w:val="000000"/>
          <w:sz w:val="20"/>
          <w:lang w:bidi="ru-RU"/>
        </w:rPr>
        <w:t>почтовый индекс и адрес, телефон, адрес электронной почты)</w:t>
      </w:r>
    </w:p>
    <w:p w:rsidR="00DE572D" w:rsidRPr="00F54DE8" w:rsidRDefault="00DE572D" w:rsidP="00DE572D">
      <w:pPr>
        <w:widowControl w:val="0"/>
        <w:jc w:val="right"/>
        <w:rPr>
          <w:rFonts w:eastAsia="Tahoma"/>
          <w:b/>
          <w:color w:val="000000"/>
          <w:lang w:bidi="ru-RU"/>
        </w:rPr>
      </w:pPr>
    </w:p>
    <w:p w:rsidR="00DE572D" w:rsidRPr="00F54DE8" w:rsidRDefault="00DE572D" w:rsidP="00DE572D">
      <w:pPr>
        <w:widowControl w:val="0"/>
        <w:jc w:val="right"/>
        <w:rPr>
          <w:rFonts w:eastAsia="Tahoma"/>
          <w:b/>
          <w:color w:val="000000"/>
          <w:lang w:bidi="ru-RU"/>
        </w:rPr>
      </w:pPr>
    </w:p>
    <w:p w:rsidR="00DE572D" w:rsidRPr="009B79C6" w:rsidRDefault="00DE572D" w:rsidP="00DE572D">
      <w:pPr>
        <w:widowControl w:val="0"/>
        <w:ind w:firstLine="0"/>
        <w:jc w:val="center"/>
        <w:rPr>
          <w:rFonts w:eastAsia="Tahoma"/>
          <w:b/>
          <w:color w:val="000000"/>
          <w:spacing w:val="20"/>
          <w:lang w:bidi="ru-RU"/>
        </w:rPr>
      </w:pPr>
      <w:r w:rsidRPr="009B79C6">
        <w:rPr>
          <w:rFonts w:eastAsia="Tahoma"/>
          <w:b/>
          <w:color w:val="000000"/>
          <w:spacing w:val="20"/>
          <w:lang w:bidi="ru-RU"/>
        </w:rPr>
        <w:t>УВЕДОМЛЕНИЕ</w:t>
      </w:r>
    </w:p>
    <w:p w:rsidR="00DE572D" w:rsidRPr="00F54DE8" w:rsidRDefault="00DE572D" w:rsidP="00DE572D">
      <w:pPr>
        <w:widowControl w:val="0"/>
        <w:ind w:firstLine="0"/>
        <w:jc w:val="center"/>
        <w:rPr>
          <w:rFonts w:eastAsia="Tahoma"/>
          <w:b/>
          <w:color w:val="000000"/>
          <w:lang w:bidi="ru-RU"/>
        </w:rPr>
      </w:pPr>
      <w:r w:rsidRPr="00F54DE8">
        <w:rPr>
          <w:rFonts w:eastAsia="Tahoma"/>
          <w:b/>
          <w:color w:val="000000"/>
          <w:lang w:bidi="ru-RU"/>
        </w:rPr>
        <w:t>об отказе в приеме документов</w:t>
      </w:r>
    </w:p>
    <w:p w:rsidR="00DE572D" w:rsidRPr="00F54DE8" w:rsidRDefault="00DE572D" w:rsidP="00DE572D">
      <w:pPr>
        <w:widowControl w:val="0"/>
        <w:ind w:firstLine="0"/>
        <w:jc w:val="center"/>
        <w:rPr>
          <w:rFonts w:eastAsia="Tahoma"/>
          <w:color w:val="000000"/>
          <w:lang w:bidi="ru-RU"/>
        </w:rPr>
      </w:pPr>
    </w:p>
    <w:p w:rsidR="00DE572D" w:rsidRPr="00F54DE8" w:rsidRDefault="00DE572D" w:rsidP="00DE572D">
      <w:pPr>
        <w:widowControl w:val="0"/>
        <w:ind w:firstLine="0"/>
        <w:jc w:val="center"/>
        <w:rPr>
          <w:color w:val="000000"/>
          <w:lang w:bidi="ru-RU"/>
        </w:rPr>
      </w:pPr>
      <w:r w:rsidRPr="00F54DE8">
        <w:rPr>
          <w:color w:val="000000"/>
          <w:lang w:bidi="ru-RU"/>
        </w:rPr>
        <w:t>_______________________________________________________________________</w:t>
      </w:r>
    </w:p>
    <w:p w:rsidR="00DE572D" w:rsidRPr="00F54DE8" w:rsidRDefault="00DE572D" w:rsidP="00DE572D">
      <w:pPr>
        <w:widowControl w:val="0"/>
        <w:ind w:firstLine="0"/>
        <w:jc w:val="center"/>
        <w:rPr>
          <w:color w:val="000000"/>
          <w:sz w:val="20"/>
          <w:lang w:bidi="ru-RU"/>
        </w:rPr>
      </w:pPr>
      <w:r w:rsidRPr="00F54DE8">
        <w:rPr>
          <w:color w:val="000000"/>
          <w:sz w:val="20"/>
          <w:lang w:bidi="ru-RU"/>
        </w:rPr>
        <w:t>(наименование уполномоченного органа местного самоуправления)</w:t>
      </w:r>
    </w:p>
    <w:p w:rsidR="00DE572D" w:rsidRPr="00F54DE8" w:rsidRDefault="00DE572D" w:rsidP="00DE572D">
      <w:pPr>
        <w:widowControl w:val="0"/>
        <w:spacing w:line="276" w:lineRule="auto"/>
        <w:rPr>
          <w:rFonts w:eastAsia="Tahoma"/>
          <w:color w:val="000000"/>
          <w:lang w:bidi="ru-RU"/>
        </w:rPr>
      </w:pPr>
    </w:p>
    <w:p w:rsidR="00DE572D" w:rsidRDefault="00694290" w:rsidP="00694290">
      <w:pPr>
        <w:ind w:firstLine="0"/>
        <w:rPr>
          <w:rFonts w:eastAsia="Tahoma"/>
          <w:color w:val="000000"/>
          <w:lang w:bidi="ru-RU"/>
        </w:rPr>
      </w:pPr>
      <w:r>
        <w:rPr>
          <w:rFonts w:eastAsia="Tahoma"/>
          <w:color w:val="000000"/>
          <w:lang w:bidi="ru-RU"/>
        </w:rPr>
        <w:t xml:space="preserve">           </w:t>
      </w:r>
      <w:r w:rsidR="00DE572D" w:rsidRPr="00F54DE8">
        <w:rPr>
          <w:rFonts w:eastAsia="Tahoma"/>
          <w:color w:val="000000"/>
          <w:lang w:bidi="ru-RU"/>
        </w:rPr>
        <w:t xml:space="preserve">В приеме документов для предоставления </w:t>
      </w:r>
      <w:r w:rsidR="006877EF">
        <w:rPr>
          <w:rFonts w:eastAsia="Tahoma"/>
          <w:color w:val="000000"/>
          <w:lang w:bidi="ru-RU"/>
        </w:rPr>
        <w:t xml:space="preserve">муниципальной </w:t>
      </w:r>
      <w:r w:rsidR="00DE572D" w:rsidRPr="00F54DE8">
        <w:rPr>
          <w:rFonts w:eastAsia="Tahoma"/>
          <w:color w:val="000000"/>
          <w:lang w:bidi="ru-RU"/>
        </w:rPr>
        <w:t xml:space="preserve">услуги </w:t>
      </w:r>
      <w:r w:rsidR="000E3BBC" w:rsidRPr="00925A2C">
        <w:t>«</w:t>
      </w:r>
      <w:r w:rsidR="000E3BBC">
        <w:t>П</w:t>
      </w:r>
      <w:r w:rsidR="000E3BBC" w:rsidRPr="00925A2C">
        <w:t xml:space="preserve">редоставление </w:t>
      </w:r>
      <w:r w:rsidR="000E3BBC">
        <w:t>разрешения на условно разрешенн</w:t>
      </w:r>
      <w:r w:rsidR="000E3BBC" w:rsidRPr="00925A2C">
        <w:t xml:space="preserve">ый вид использования земельного участка или объекта капитального строительства, на территории </w:t>
      </w:r>
      <w:r w:rsidR="000E3BBC" w:rsidRPr="00B045E2">
        <w:t xml:space="preserve">муниципального образования </w:t>
      </w:r>
      <w:r w:rsidR="000E3BBC">
        <w:t>муниципальный округ</w:t>
      </w:r>
      <w:r w:rsidR="00453677">
        <w:t xml:space="preserve"> город Кировск</w:t>
      </w:r>
      <w:r w:rsidR="000E3BBC">
        <w:t xml:space="preserve"> Мурманской области</w:t>
      </w:r>
      <w:r w:rsidR="000E3BBC" w:rsidRPr="00925A2C">
        <w:t>»</w:t>
      </w:r>
      <w:r w:rsidR="00DE572D" w:rsidRPr="00F54DE8">
        <w:rPr>
          <w:rFonts w:eastAsia="Tahoma"/>
          <w:color w:val="000000"/>
          <w:lang w:bidi="ru-RU"/>
        </w:rPr>
        <w:t xml:space="preserve"> Вам отказано по следующим основаниям:</w:t>
      </w:r>
      <w:r w:rsidR="00DE572D">
        <w:rPr>
          <w:rFonts w:eastAsia="Tahoma"/>
          <w:color w:val="000000"/>
          <w:lang w:bidi="ru-RU"/>
        </w:rPr>
        <w:t xml:space="preserve"> </w:t>
      </w:r>
    </w:p>
    <w:tbl>
      <w:tblPr>
        <w:tblStyle w:val="af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1"/>
      </w:tblGrid>
      <w:tr w:rsidR="00DE572D" w:rsidTr="00695F7E">
        <w:tc>
          <w:tcPr>
            <w:tcW w:w="10187" w:type="dxa"/>
            <w:tcBorders>
              <w:bottom w:val="single" w:sz="4" w:space="0" w:color="auto"/>
            </w:tcBorders>
          </w:tcPr>
          <w:p w:rsidR="00DE572D" w:rsidRDefault="00DE572D" w:rsidP="00695F7E">
            <w:pPr>
              <w:widowControl w:val="0"/>
              <w:ind w:firstLine="0"/>
              <w:rPr>
                <w:rFonts w:eastAsia="Tahoma"/>
                <w:color w:val="000000"/>
                <w:lang w:bidi="ru-RU"/>
              </w:rPr>
            </w:pPr>
          </w:p>
        </w:tc>
      </w:tr>
      <w:tr w:rsidR="00DE572D" w:rsidRPr="009B79C6" w:rsidTr="00695F7E">
        <w:tc>
          <w:tcPr>
            <w:tcW w:w="10187" w:type="dxa"/>
            <w:tcBorders>
              <w:top w:val="single" w:sz="4" w:space="0" w:color="auto"/>
            </w:tcBorders>
          </w:tcPr>
          <w:p w:rsidR="00DE572D" w:rsidRPr="009B79C6" w:rsidRDefault="00DE572D" w:rsidP="00695F7E">
            <w:pPr>
              <w:widowControl w:val="0"/>
              <w:ind w:firstLine="0"/>
              <w:jc w:val="center"/>
              <w:rPr>
                <w:rFonts w:eastAsia="Tahoma"/>
                <w:color w:val="000000"/>
                <w:sz w:val="20"/>
                <w:lang w:bidi="ru-RU"/>
              </w:rPr>
            </w:pPr>
            <w:r w:rsidRPr="009B79C6">
              <w:rPr>
                <w:rFonts w:eastAsia="Tahoma"/>
                <w:color w:val="000000"/>
                <w:sz w:val="20"/>
                <w:lang w:bidi="ru-RU"/>
              </w:rPr>
              <w:t>указывается основание для отказа в приеме документов со ссылкой на соответствующий пункт</w:t>
            </w:r>
          </w:p>
        </w:tc>
      </w:tr>
      <w:tr w:rsidR="00DE572D" w:rsidTr="00695F7E">
        <w:tc>
          <w:tcPr>
            <w:tcW w:w="10187" w:type="dxa"/>
            <w:tcBorders>
              <w:bottom w:val="single" w:sz="4" w:space="0" w:color="auto"/>
            </w:tcBorders>
          </w:tcPr>
          <w:p w:rsidR="00DE572D" w:rsidRDefault="00DE572D" w:rsidP="00695F7E">
            <w:pPr>
              <w:widowControl w:val="0"/>
              <w:ind w:firstLine="0"/>
              <w:rPr>
                <w:rFonts w:eastAsia="Tahoma"/>
                <w:color w:val="000000"/>
                <w:lang w:bidi="ru-RU"/>
              </w:rPr>
            </w:pPr>
          </w:p>
        </w:tc>
      </w:tr>
      <w:tr w:rsidR="00DE572D" w:rsidRPr="009B79C6" w:rsidTr="00695F7E">
        <w:tc>
          <w:tcPr>
            <w:tcW w:w="10187" w:type="dxa"/>
            <w:tcBorders>
              <w:top w:val="single" w:sz="4" w:space="0" w:color="auto"/>
            </w:tcBorders>
          </w:tcPr>
          <w:p w:rsidR="00DE572D" w:rsidRPr="009B79C6" w:rsidRDefault="00DE572D" w:rsidP="00695F7E">
            <w:pPr>
              <w:widowControl w:val="0"/>
              <w:ind w:firstLine="0"/>
              <w:jc w:val="center"/>
              <w:rPr>
                <w:rFonts w:eastAsia="Tahoma"/>
                <w:color w:val="000000"/>
                <w:sz w:val="20"/>
                <w:lang w:bidi="ru-RU"/>
              </w:rPr>
            </w:pPr>
            <w:r>
              <w:rPr>
                <w:rFonts w:eastAsia="Tahoma"/>
                <w:color w:val="000000"/>
                <w:sz w:val="20"/>
                <w:lang w:bidi="ru-RU"/>
              </w:rPr>
              <w:t xml:space="preserve">Административного </w:t>
            </w:r>
            <w:r w:rsidRPr="009B79C6">
              <w:rPr>
                <w:rFonts w:eastAsia="Tahoma"/>
                <w:color w:val="000000"/>
                <w:sz w:val="20"/>
                <w:lang w:bidi="ru-RU"/>
              </w:rPr>
              <w:t>регламента,</w:t>
            </w:r>
            <w:r>
              <w:rPr>
                <w:rFonts w:eastAsia="Tahoma"/>
                <w:color w:val="000000"/>
                <w:sz w:val="20"/>
                <w:lang w:bidi="ru-RU"/>
              </w:rPr>
              <w:t xml:space="preserve"> разъяснения причин отказа в приеме документов</w:t>
            </w:r>
          </w:p>
        </w:tc>
      </w:tr>
    </w:tbl>
    <w:p w:rsidR="00DE572D" w:rsidRPr="00F54DE8" w:rsidRDefault="00DE572D" w:rsidP="00DE572D">
      <w:pPr>
        <w:widowControl w:val="0"/>
        <w:rPr>
          <w:rFonts w:eastAsia="Tahoma"/>
          <w:color w:val="000000"/>
          <w:lang w:bidi="ru-RU"/>
        </w:rPr>
      </w:pPr>
    </w:p>
    <w:p w:rsidR="00DE572D" w:rsidRDefault="00DE572D" w:rsidP="00DE572D">
      <w:pPr>
        <w:widowControl w:val="0"/>
        <w:ind w:firstLine="708"/>
        <w:rPr>
          <w:color w:val="000000"/>
          <w:lang w:bidi="ru-RU"/>
        </w:rPr>
      </w:pPr>
      <w:r w:rsidRPr="00F54DE8">
        <w:rPr>
          <w:color w:val="000000"/>
          <w:lang w:bidi="ru-RU"/>
        </w:rPr>
        <w:t>Дополнительно информируем: _______________________________________</w:t>
      </w:r>
      <w:r>
        <w:rPr>
          <w:color w:val="000000"/>
          <w:lang w:bidi="ru-RU"/>
        </w:rPr>
        <w:t>________</w:t>
      </w:r>
    </w:p>
    <w:p w:rsidR="00DE572D" w:rsidRPr="00F54DE8" w:rsidRDefault="00DE572D" w:rsidP="00DE572D">
      <w:pPr>
        <w:widowControl w:val="0"/>
        <w:ind w:firstLine="0"/>
        <w:rPr>
          <w:color w:val="000000"/>
          <w:lang w:bidi="ru-RU"/>
        </w:rPr>
      </w:pPr>
      <w:r>
        <w:rPr>
          <w:color w:val="000000"/>
          <w:lang w:bidi="ru-RU"/>
        </w:rPr>
        <w:t>________________________________________________________________________________</w:t>
      </w:r>
      <w:r w:rsidRPr="00F54DE8">
        <w:rPr>
          <w:color w:val="000000"/>
          <w:lang w:bidi="ru-RU"/>
        </w:rPr>
        <w:t xml:space="preserve">.    </w:t>
      </w:r>
    </w:p>
    <w:p w:rsidR="00DE572D" w:rsidRPr="00EE3571" w:rsidRDefault="00DE572D" w:rsidP="00DE572D">
      <w:pPr>
        <w:widowControl w:val="0"/>
        <w:ind w:firstLine="0"/>
        <w:jc w:val="center"/>
        <w:rPr>
          <w:color w:val="000000"/>
          <w:sz w:val="20"/>
          <w:lang w:bidi="ru-RU"/>
        </w:rPr>
      </w:pPr>
      <w:r w:rsidRPr="00EE3571">
        <w:rPr>
          <w:color w:val="000000"/>
          <w:sz w:val="20"/>
          <w:lang w:bidi="ru-RU"/>
        </w:rPr>
        <w:t>(указывается информация, необходимая для устранения причин отказа в приеме документов, а также иная дополнительная информация при наличии)</w:t>
      </w:r>
    </w:p>
    <w:p w:rsidR="00DE572D" w:rsidRPr="00F54DE8" w:rsidRDefault="00DE572D" w:rsidP="00DE572D">
      <w:pPr>
        <w:widowControl w:val="0"/>
        <w:rPr>
          <w:color w:val="000000"/>
          <w:lang w:bidi="ru-RU"/>
        </w:rPr>
      </w:pPr>
    </w:p>
    <w:tbl>
      <w:tblPr>
        <w:tblW w:w="9923" w:type="dxa"/>
        <w:tblLayout w:type="fixed"/>
        <w:tblCellMar>
          <w:left w:w="28" w:type="dxa"/>
          <w:right w:w="28" w:type="dxa"/>
        </w:tblCellMar>
        <w:tblLook w:val="0000" w:firstRow="0" w:lastRow="0" w:firstColumn="0" w:lastColumn="0" w:noHBand="0" w:noVBand="0"/>
      </w:tblPr>
      <w:tblGrid>
        <w:gridCol w:w="3119"/>
        <w:gridCol w:w="283"/>
        <w:gridCol w:w="2269"/>
        <w:gridCol w:w="283"/>
        <w:gridCol w:w="3969"/>
      </w:tblGrid>
      <w:tr w:rsidR="00DE572D" w:rsidRPr="00F54DE8" w:rsidTr="00695F7E">
        <w:trPr>
          <w:trHeight w:val="709"/>
        </w:trPr>
        <w:tc>
          <w:tcPr>
            <w:tcW w:w="3119" w:type="dxa"/>
            <w:tcBorders>
              <w:top w:val="nil"/>
              <w:left w:val="nil"/>
              <w:bottom w:val="single" w:sz="4" w:space="0" w:color="auto"/>
              <w:right w:val="nil"/>
            </w:tcBorders>
            <w:vAlign w:val="bottom"/>
          </w:tcPr>
          <w:p w:rsidR="00DE572D" w:rsidRPr="00F54DE8" w:rsidRDefault="00DE572D" w:rsidP="00695F7E">
            <w:pPr>
              <w:widowControl w:val="0"/>
              <w:spacing w:after="200" w:line="276" w:lineRule="auto"/>
              <w:jc w:val="center"/>
              <w:rPr>
                <w:color w:val="000000"/>
                <w:lang w:bidi="ru-RU"/>
              </w:rPr>
            </w:pPr>
          </w:p>
        </w:tc>
        <w:tc>
          <w:tcPr>
            <w:tcW w:w="283" w:type="dxa"/>
            <w:tcBorders>
              <w:top w:val="nil"/>
              <w:left w:val="nil"/>
              <w:bottom w:val="nil"/>
              <w:right w:val="nil"/>
            </w:tcBorders>
            <w:vAlign w:val="bottom"/>
          </w:tcPr>
          <w:p w:rsidR="00DE572D" w:rsidRPr="00F54DE8" w:rsidRDefault="00DE572D" w:rsidP="00695F7E">
            <w:pPr>
              <w:widowControl w:val="0"/>
              <w:spacing w:after="200" w:line="276" w:lineRule="auto"/>
              <w:rPr>
                <w:color w:val="000000"/>
                <w:lang w:bidi="ru-RU"/>
              </w:rPr>
            </w:pPr>
          </w:p>
        </w:tc>
        <w:tc>
          <w:tcPr>
            <w:tcW w:w="2269" w:type="dxa"/>
            <w:tcBorders>
              <w:top w:val="nil"/>
              <w:left w:val="nil"/>
              <w:bottom w:val="single" w:sz="4" w:space="0" w:color="auto"/>
              <w:right w:val="nil"/>
            </w:tcBorders>
            <w:vAlign w:val="bottom"/>
          </w:tcPr>
          <w:p w:rsidR="00DE572D" w:rsidRPr="00F54DE8" w:rsidRDefault="00DE572D" w:rsidP="00695F7E">
            <w:pPr>
              <w:widowControl w:val="0"/>
              <w:spacing w:after="200" w:line="276" w:lineRule="auto"/>
              <w:jc w:val="center"/>
              <w:rPr>
                <w:color w:val="000000"/>
                <w:lang w:bidi="ru-RU"/>
              </w:rPr>
            </w:pPr>
          </w:p>
        </w:tc>
        <w:tc>
          <w:tcPr>
            <w:tcW w:w="283" w:type="dxa"/>
            <w:tcBorders>
              <w:top w:val="nil"/>
              <w:left w:val="nil"/>
              <w:bottom w:val="nil"/>
              <w:right w:val="nil"/>
            </w:tcBorders>
            <w:vAlign w:val="bottom"/>
          </w:tcPr>
          <w:p w:rsidR="00DE572D" w:rsidRPr="00F54DE8" w:rsidRDefault="00DE572D" w:rsidP="00695F7E">
            <w:pPr>
              <w:widowControl w:val="0"/>
              <w:spacing w:after="200" w:line="276" w:lineRule="auto"/>
              <w:rPr>
                <w:color w:val="000000"/>
                <w:lang w:bidi="ru-RU"/>
              </w:rPr>
            </w:pPr>
          </w:p>
        </w:tc>
        <w:tc>
          <w:tcPr>
            <w:tcW w:w="3969" w:type="dxa"/>
            <w:tcBorders>
              <w:top w:val="nil"/>
              <w:left w:val="nil"/>
              <w:bottom w:val="single" w:sz="4" w:space="0" w:color="auto"/>
              <w:right w:val="nil"/>
            </w:tcBorders>
            <w:vAlign w:val="bottom"/>
          </w:tcPr>
          <w:p w:rsidR="00DE572D" w:rsidRPr="00F54DE8" w:rsidRDefault="00DE572D" w:rsidP="00695F7E">
            <w:pPr>
              <w:widowControl w:val="0"/>
              <w:spacing w:after="200" w:line="276" w:lineRule="auto"/>
              <w:jc w:val="center"/>
              <w:rPr>
                <w:color w:val="000000"/>
                <w:lang w:bidi="ru-RU"/>
              </w:rPr>
            </w:pPr>
          </w:p>
        </w:tc>
      </w:tr>
      <w:tr w:rsidR="00DE572D" w:rsidRPr="00EE3571" w:rsidTr="00695F7E">
        <w:tc>
          <w:tcPr>
            <w:tcW w:w="3119" w:type="dxa"/>
            <w:tcBorders>
              <w:top w:val="nil"/>
              <w:left w:val="nil"/>
              <w:bottom w:val="nil"/>
              <w:right w:val="nil"/>
            </w:tcBorders>
          </w:tcPr>
          <w:p w:rsidR="00DE572D" w:rsidRPr="00EE3571" w:rsidRDefault="00DE572D" w:rsidP="00695F7E">
            <w:pPr>
              <w:widowControl w:val="0"/>
              <w:spacing w:after="200" w:line="276" w:lineRule="auto"/>
              <w:ind w:firstLine="0"/>
              <w:jc w:val="center"/>
              <w:rPr>
                <w:color w:val="000000"/>
                <w:sz w:val="20"/>
                <w:lang w:bidi="ru-RU"/>
              </w:rPr>
            </w:pPr>
            <w:r w:rsidRPr="00EE3571">
              <w:rPr>
                <w:color w:val="000000"/>
                <w:sz w:val="20"/>
                <w:lang w:bidi="ru-RU"/>
              </w:rPr>
              <w:t>(должность)</w:t>
            </w:r>
          </w:p>
        </w:tc>
        <w:tc>
          <w:tcPr>
            <w:tcW w:w="283" w:type="dxa"/>
            <w:tcBorders>
              <w:top w:val="nil"/>
              <w:left w:val="nil"/>
              <w:bottom w:val="nil"/>
              <w:right w:val="nil"/>
            </w:tcBorders>
          </w:tcPr>
          <w:p w:rsidR="00DE572D" w:rsidRPr="00EE3571" w:rsidRDefault="00DE572D" w:rsidP="00695F7E">
            <w:pPr>
              <w:widowControl w:val="0"/>
              <w:spacing w:after="200" w:line="276" w:lineRule="auto"/>
              <w:rPr>
                <w:color w:val="000000"/>
                <w:sz w:val="20"/>
                <w:lang w:bidi="ru-RU"/>
              </w:rPr>
            </w:pPr>
          </w:p>
        </w:tc>
        <w:tc>
          <w:tcPr>
            <w:tcW w:w="2269" w:type="dxa"/>
            <w:tcBorders>
              <w:top w:val="nil"/>
              <w:left w:val="nil"/>
              <w:bottom w:val="nil"/>
              <w:right w:val="nil"/>
            </w:tcBorders>
          </w:tcPr>
          <w:p w:rsidR="00DE572D" w:rsidRPr="00EE3571" w:rsidRDefault="00DE572D" w:rsidP="00695F7E">
            <w:pPr>
              <w:widowControl w:val="0"/>
              <w:spacing w:after="200" w:line="276" w:lineRule="auto"/>
              <w:ind w:firstLine="0"/>
              <w:jc w:val="center"/>
              <w:rPr>
                <w:color w:val="000000"/>
                <w:sz w:val="20"/>
                <w:lang w:bidi="ru-RU"/>
              </w:rPr>
            </w:pPr>
            <w:r w:rsidRPr="00EE3571">
              <w:rPr>
                <w:color w:val="000000"/>
                <w:sz w:val="20"/>
                <w:lang w:bidi="ru-RU"/>
              </w:rPr>
              <w:t>(подпись)</w:t>
            </w:r>
          </w:p>
        </w:tc>
        <w:tc>
          <w:tcPr>
            <w:tcW w:w="283" w:type="dxa"/>
            <w:tcBorders>
              <w:top w:val="nil"/>
              <w:left w:val="nil"/>
              <w:bottom w:val="nil"/>
              <w:right w:val="nil"/>
            </w:tcBorders>
          </w:tcPr>
          <w:p w:rsidR="00DE572D" w:rsidRPr="00EE3571" w:rsidRDefault="00DE572D" w:rsidP="00695F7E">
            <w:pPr>
              <w:widowControl w:val="0"/>
              <w:spacing w:after="200" w:line="276" w:lineRule="auto"/>
              <w:rPr>
                <w:color w:val="000000"/>
                <w:sz w:val="20"/>
                <w:lang w:bidi="ru-RU"/>
              </w:rPr>
            </w:pPr>
          </w:p>
        </w:tc>
        <w:tc>
          <w:tcPr>
            <w:tcW w:w="3969" w:type="dxa"/>
            <w:tcBorders>
              <w:top w:val="nil"/>
              <w:left w:val="nil"/>
              <w:bottom w:val="nil"/>
              <w:right w:val="nil"/>
            </w:tcBorders>
          </w:tcPr>
          <w:p w:rsidR="00DE572D" w:rsidRPr="00EE3571" w:rsidRDefault="00DE572D" w:rsidP="00695F7E">
            <w:pPr>
              <w:widowControl w:val="0"/>
              <w:spacing w:after="200" w:line="276" w:lineRule="auto"/>
              <w:ind w:firstLine="0"/>
              <w:jc w:val="center"/>
              <w:rPr>
                <w:color w:val="000000"/>
                <w:sz w:val="20"/>
                <w:lang w:bidi="ru-RU"/>
              </w:rPr>
            </w:pPr>
            <w:r w:rsidRPr="00EE3571">
              <w:rPr>
                <w:color w:val="000000"/>
                <w:sz w:val="20"/>
                <w:lang w:bidi="ru-RU"/>
              </w:rPr>
              <w:t>(фамилия, имя, отчество (при наличии)</w:t>
            </w:r>
          </w:p>
        </w:tc>
      </w:tr>
    </w:tbl>
    <w:p w:rsidR="00DE572D" w:rsidRDefault="00DE572D" w:rsidP="00DE572D">
      <w:pPr>
        <w:autoSpaceDE w:val="0"/>
        <w:autoSpaceDN w:val="0"/>
        <w:adjustRightInd w:val="0"/>
        <w:ind w:firstLine="0"/>
        <w:rPr>
          <w:rFonts w:eastAsia="TimesNewRomanPSMT"/>
        </w:rPr>
      </w:pPr>
      <w:r>
        <w:rPr>
          <w:rFonts w:eastAsia="TimesNewRomanPSMT"/>
        </w:rPr>
        <w:t>«</w:t>
      </w:r>
      <w:r w:rsidRPr="00CE2601">
        <w:rPr>
          <w:rFonts w:eastAsia="TimesNewRomanPSMT"/>
        </w:rPr>
        <w:t>_____</w:t>
      </w:r>
      <w:r>
        <w:rPr>
          <w:rFonts w:eastAsia="TimesNewRomanPSMT"/>
        </w:rPr>
        <w:t>»</w:t>
      </w:r>
      <w:r w:rsidRPr="00CE2601">
        <w:rPr>
          <w:rFonts w:eastAsia="TimesNewRomanPSMT"/>
        </w:rPr>
        <w:t xml:space="preserve"> ______________ 20 __г.</w:t>
      </w:r>
    </w:p>
    <w:p w:rsidR="00DE572D" w:rsidRDefault="00DE572D" w:rsidP="00DE572D">
      <w:pPr>
        <w:widowControl w:val="0"/>
        <w:adjustRightInd w:val="0"/>
      </w:pPr>
    </w:p>
    <w:p w:rsidR="00DE572D" w:rsidRDefault="00DE572D" w:rsidP="00DE572D">
      <w:pPr>
        <w:ind w:firstLine="0"/>
        <w:jc w:val="left"/>
        <w:rPr>
          <w:color w:val="FF0000"/>
        </w:rPr>
      </w:pPr>
      <w:r>
        <w:rPr>
          <w:color w:val="FF0000"/>
        </w:rPr>
        <w:br w:type="page"/>
      </w:r>
    </w:p>
    <w:p w:rsidR="00DE572D" w:rsidRPr="00304992" w:rsidRDefault="00DE572D" w:rsidP="00304992">
      <w:pPr>
        <w:pStyle w:val="1a"/>
        <w:spacing w:before="0" w:after="0"/>
        <w:ind w:left="6804" w:firstLine="0"/>
        <w:rPr>
          <w:sz w:val="20"/>
        </w:rPr>
      </w:pPr>
      <w:r w:rsidRPr="00304992">
        <w:rPr>
          <w:sz w:val="20"/>
        </w:rPr>
        <w:lastRenderedPageBreak/>
        <w:t xml:space="preserve">Приложение № </w:t>
      </w:r>
      <w:r w:rsidR="00535B32">
        <w:rPr>
          <w:sz w:val="20"/>
        </w:rPr>
        <w:t>8</w:t>
      </w:r>
    </w:p>
    <w:p w:rsidR="00DE572D" w:rsidRDefault="00DE572D" w:rsidP="00304992">
      <w:pPr>
        <w:ind w:left="6804" w:firstLine="0"/>
        <w:jc w:val="center"/>
        <w:rPr>
          <w:color w:val="FF0000"/>
        </w:rPr>
      </w:pPr>
      <w:r w:rsidRPr="00304992">
        <w:rPr>
          <w:color w:val="000000" w:themeColor="text1"/>
          <w:sz w:val="20"/>
        </w:rPr>
        <w:t>к Административному регламенту</w:t>
      </w:r>
    </w:p>
    <w:p w:rsidR="00DE572D" w:rsidRDefault="00DE572D" w:rsidP="00DE572D">
      <w:pPr>
        <w:jc w:val="center"/>
        <w:rPr>
          <w:szCs w:val="28"/>
        </w:rPr>
      </w:pPr>
    </w:p>
    <w:p w:rsidR="00DE572D" w:rsidRPr="00304992" w:rsidRDefault="00DE572D" w:rsidP="00DE572D">
      <w:pPr>
        <w:ind w:firstLine="0"/>
        <w:jc w:val="center"/>
        <w:rPr>
          <w:sz w:val="20"/>
          <w:szCs w:val="28"/>
        </w:rPr>
      </w:pPr>
      <w:r w:rsidRPr="00304992">
        <w:rPr>
          <w:sz w:val="20"/>
          <w:szCs w:val="28"/>
        </w:rPr>
        <w:t>ФОРМА РЕШЕНИЯ О ПРЕДОСТАВЛЕНИИ РАЗРЕШЕНИЯ НА УСЛОВНО РАЗРЕШЕННЫЙ ВИД ИСПОЛЬЗОВАНИЯ ЗЕМЕЛЬНОГО УЧАСТКА ИЛИ ОБЪЕКТА КАПИТАЛЬНОГО СТРОИТЕЛЬСТВА</w:t>
      </w:r>
    </w:p>
    <w:p w:rsidR="00BA36C3" w:rsidRPr="000C0C58" w:rsidRDefault="00BA36C3" w:rsidP="00BA36C3">
      <w:pPr>
        <w:tabs>
          <w:tab w:val="left" w:pos="5445"/>
        </w:tabs>
        <w:jc w:val="center"/>
        <w:rPr>
          <w:b/>
          <w:lang w:eastAsia="x-none"/>
        </w:rPr>
      </w:pPr>
    </w:p>
    <w:p w:rsidR="00BA36C3" w:rsidRPr="000C0C58" w:rsidRDefault="00304992" w:rsidP="00BA36C3">
      <w:pPr>
        <w:tabs>
          <w:tab w:val="left" w:pos="5445"/>
        </w:tabs>
        <w:jc w:val="center"/>
        <w:rPr>
          <w:lang w:eastAsia="x-none"/>
        </w:rPr>
      </w:pPr>
      <w:r>
        <w:rPr>
          <w:noProof/>
        </w:rPr>
        <w:drawing>
          <wp:inline distT="0" distB="0" distL="0" distR="0" wp14:anchorId="2C8B7625" wp14:editId="7D4026E1">
            <wp:extent cx="457200" cy="666750"/>
            <wp:effectExtent l="0" t="0" r="0" b="0"/>
            <wp:docPr id="7" name="Рисунок 7" descr="Герб Кировска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Кировска_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3274" cy="675608"/>
                    </a:xfrm>
                    <a:prstGeom prst="rect">
                      <a:avLst/>
                    </a:prstGeom>
                    <a:noFill/>
                    <a:ln>
                      <a:noFill/>
                    </a:ln>
                  </pic:spPr>
                </pic:pic>
              </a:graphicData>
            </a:graphic>
          </wp:inline>
        </w:drawing>
      </w:r>
    </w:p>
    <w:p w:rsidR="00BA36C3" w:rsidRPr="000C0C58" w:rsidRDefault="00BA36C3" w:rsidP="00BA36C3">
      <w:pPr>
        <w:tabs>
          <w:tab w:val="left" w:pos="5445"/>
        </w:tabs>
        <w:jc w:val="center"/>
        <w:rPr>
          <w:b/>
          <w:lang w:eastAsia="x-none"/>
        </w:rPr>
      </w:pPr>
    </w:p>
    <w:p w:rsidR="00BA36C3" w:rsidRDefault="00BA36C3" w:rsidP="00BA36C3">
      <w:pPr>
        <w:tabs>
          <w:tab w:val="left" w:pos="5445"/>
        </w:tabs>
        <w:jc w:val="center"/>
        <w:rPr>
          <w:b/>
          <w:sz w:val="32"/>
          <w:lang w:eastAsia="x-none"/>
        </w:rPr>
      </w:pPr>
      <w:r w:rsidRPr="00304992">
        <w:rPr>
          <w:b/>
          <w:sz w:val="32"/>
          <w:lang w:eastAsia="x-none"/>
        </w:rPr>
        <w:t>АДМИНИСТРАЦИ</w:t>
      </w:r>
      <w:r w:rsidR="00304992" w:rsidRPr="00304992">
        <w:rPr>
          <w:b/>
          <w:sz w:val="32"/>
          <w:lang w:eastAsia="x-none"/>
        </w:rPr>
        <w:t>Я</w:t>
      </w:r>
      <w:r w:rsidRPr="00304992">
        <w:rPr>
          <w:b/>
          <w:sz w:val="32"/>
          <w:lang w:eastAsia="x-none"/>
        </w:rPr>
        <w:t xml:space="preserve"> МУНИЦИПАЛЬНОГО ОКРУГА </w:t>
      </w:r>
      <w:r w:rsidR="00304992" w:rsidRPr="00304992">
        <w:rPr>
          <w:b/>
          <w:sz w:val="32"/>
          <w:lang w:eastAsia="x-none"/>
        </w:rPr>
        <w:t xml:space="preserve">ГОРОД КИРОВСК С ПОДВЕДОМСТВЕННОЙ ТЕРРИТОРИЕЙ </w:t>
      </w:r>
      <w:r w:rsidRPr="00304992">
        <w:rPr>
          <w:b/>
          <w:sz w:val="32"/>
          <w:lang w:eastAsia="x-none"/>
        </w:rPr>
        <w:t>МУРМАНСКОЙ ОБЛАСТИ</w:t>
      </w:r>
    </w:p>
    <w:p w:rsidR="00D93883" w:rsidRDefault="00D93883" w:rsidP="00BA36C3">
      <w:pPr>
        <w:tabs>
          <w:tab w:val="left" w:pos="5445"/>
        </w:tabs>
        <w:jc w:val="center"/>
        <w:rPr>
          <w:b/>
          <w:sz w:val="32"/>
          <w:lang w:eastAsia="x-none"/>
        </w:rPr>
      </w:pPr>
    </w:p>
    <w:p w:rsidR="00D93883" w:rsidRPr="00304992" w:rsidRDefault="00D93883" w:rsidP="00BA36C3">
      <w:pPr>
        <w:tabs>
          <w:tab w:val="left" w:pos="5445"/>
        </w:tabs>
        <w:jc w:val="center"/>
        <w:rPr>
          <w:b/>
          <w:sz w:val="32"/>
          <w:lang w:eastAsia="x-none"/>
        </w:rPr>
      </w:pPr>
      <w:r>
        <w:rPr>
          <w:b/>
          <w:sz w:val="32"/>
          <w:lang w:eastAsia="x-none"/>
        </w:rPr>
        <w:t>ПОСТАНОВЛЕНИЕ</w:t>
      </w:r>
    </w:p>
    <w:p w:rsidR="00151846" w:rsidRPr="000C0C58" w:rsidRDefault="00151846" w:rsidP="00151846">
      <w:pPr>
        <w:tabs>
          <w:tab w:val="left" w:pos="5445"/>
        </w:tabs>
        <w:jc w:val="center"/>
        <w:rPr>
          <w:b/>
          <w:lang w:eastAsia="x-none"/>
        </w:rPr>
      </w:pPr>
    </w:p>
    <w:p w:rsidR="00151846" w:rsidRPr="000C0C58" w:rsidRDefault="00151846" w:rsidP="00151846">
      <w:pPr>
        <w:tabs>
          <w:tab w:val="left" w:pos="5445"/>
        </w:tabs>
        <w:jc w:val="center"/>
        <w:rPr>
          <w:b/>
          <w:lang w:eastAsia="x-none"/>
        </w:rPr>
      </w:pPr>
    </w:p>
    <w:p w:rsidR="00151846" w:rsidRDefault="00151846" w:rsidP="00151846">
      <w:pPr>
        <w:tabs>
          <w:tab w:val="left" w:pos="5445"/>
        </w:tabs>
        <w:rPr>
          <w:lang w:eastAsia="x-none"/>
        </w:rPr>
      </w:pPr>
      <w:r w:rsidRPr="000C0C58">
        <w:rPr>
          <w:lang w:eastAsia="x-none"/>
        </w:rPr>
        <w:t xml:space="preserve">от ________________ </w:t>
      </w:r>
      <w:r>
        <w:rPr>
          <w:lang w:eastAsia="x-none"/>
        </w:rPr>
        <w:t xml:space="preserve">                                                                                             №___</w:t>
      </w:r>
      <w:r w:rsidR="00D93883">
        <w:rPr>
          <w:lang w:eastAsia="x-none"/>
        </w:rPr>
        <w:t>___</w:t>
      </w:r>
      <w:r>
        <w:rPr>
          <w:lang w:eastAsia="x-none"/>
        </w:rPr>
        <w:t>___</w:t>
      </w:r>
    </w:p>
    <w:p w:rsidR="00151846" w:rsidRPr="000C0C58" w:rsidRDefault="00151846" w:rsidP="00151846">
      <w:pPr>
        <w:tabs>
          <w:tab w:val="left" w:pos="5445"/>
        </w:tabs>
        <w:jc w:val="center"/>
        <w:rPr>
          <w:lang w:eastAsia="x-none"/>
        </w:rPr>
      </w:pPr>
      <w:r w:rsidRPr="000C0C58">
        <w:rPr>
          <w:lang w:eastAsia="x-none"/>
        </w:rPr>
        <w:tab/>
      </w:r>
      <w:r w:rsidRPr="000C0C58">
        <w:rPr>
          <w:lang w:eastAsia="x-none"/>
        </w:rPr>
        <w:tab/>
        <w:t xml:space="preserve">                     </w:t>
      </w:r>
    </w:p>
    <w:p w:rsidR="00151846" w:rsidRDefault="00151846" w:rsidP="00151846">
      <w:pPr>
        <w:tabs>
          <w:tab w:val="left" w:pos="5445"/>
        </w:tabs>
        <w:jc w:val="center"/>
        <w:rPr>
          <w:lang w:eastAsia="x-none"/>
        </w:rPr>
      </w:pPr>
      <w:r>
        <w:rPr>
          <w:lang w:eastAsia="x-none"/>
        </w:rPr>
        <w:t>г. К</w:t>
      </w:r>
      <w:r w:rsidR="00D93883">
        <w:rPr>
          <w:lang w:eastAsia="x-none"/>
        </w:rPr>
        <w:t>ировск</w:t>
      </w:r>
    </w:p>
    <w:p w:rsidR="00151846" w:rsidRDefault="00151846" w:rsidP="00151846">
      <w:pPr>
        <w:tabs>
          <w:tab w:val="left" w:pos="5445"/>
        </w:tabs>
        <w:jc w:val="center"/>
        <w:rPr>
          <w:b/>
        </w:rPr>
      </w:pPr>
    </w:p>
    <w:p w:rsidR="00DE572D" w:rsidRDefault="00DE572D" w:rsidP="00DE572D">
      <w:pPr>
        <w:ind w:right="34" w:firstLine="0"/>
        <w:jc w:val="center"/>
        <w:rPr>
          <w:b/>
          <w:spacing w:val="-2"/>
        </w:rPr>
      </w:pPr>
      <w:r w:rsidRPr="00C22EBF">
        <w:rPr>
          <w:b/>
          <w:spacing w:val="-4"/>
        </w:rPr>
        <w:t>О</w:t>
      </w:r>
      <w:r w:rsidRPr="00C22EBF">
        <w:rPr>
          <w:b/>
          <w:spacing w:val="-10"/>
        </w:rPr>
        <w:t xml:space="preserve"> </w:t>
      </w:r>
      <w:r w:rsidRPr="00C22EBF">
        <w:rPr>
          <w:b/>
          <w:spacing w:val="-4"/>
        </w:rPr>
        <w:t>предоставлении</w:t>
      </w:r>
      <w:r w:rsidRPr="00C22EBF">
        <w:rPr>
          <w:b/>
          <w:spacing w:val="-9"/>
        </w:rPr>
        <w:t xml:space="preserve"> </w:t>
      </w:r>
      <w:r w:rsidRPr="00C22EBF">
        <w:rPr>
          <w:b/>
          <w:spacing w:val="-4"/>
        </w:rPr>
        <w:t>разрешения</w:t>
      </w:r>
      <w:r w:rsidRPr="00C22EBF">
        <w:rPr>
          <w:b/>
          <w:spacing w:val="-9"/>
        </w:rPr>
        <w:t xml:space="preserve"> </w:t>
      </w:r>
      <w:r w:rsidRPr="00C22EBF">
        <w:rPr>
          <w:b/>
          <w:spacing w:val="-4"/>
        </w:rPr>
        <w:t>на</w:t>
      </w:r>
      <w:r w:rsidRPr="00C22EBF">
        <w:rPr>
          <w:b/>
          <w:spacing w:val="-9"/>
        </w:rPr>
        <w:t xml:space="preserve"> </w:t>
      </w:r>
      <w:r>
        <w:rPr>
          <w:b/>
          <w:spacing w:val="-4"/>
        </w:rPr>
        <w:t xml:space="preserve">условно разрешенный вид использования земельного участка или </w:t>
      </w:r>
      <w:r w:rsidRPr="00C22EBF">
        <w:rPr>
          <w:b/>
          <w:spacing w:val="-2"/>
        </w:rPr>
        <w:t>объекта капитального строительства</w:t>
      </w:r>
    </w:p>
    <w:p w:rsidR="00DE572D" w:rsidRPr="005C4AA4" w:rsidRDefault="00DE572D" w:rsidP="00DE572D">
      <w:pPr>
        <w:ind w:right="34" w:firstLine="0"/>
        <w:jc w:val="center"/>
        <w:rPr>
          <w:spacing w:val="-2"/>
        </w:rPr>
      </w:pPr>
    </w:p>
    <w:p w:rsidR="00DE572D" w:rsidRPr="00423CB1" w:rsidRDefault="00DE572D" w:rsidP="00DE572D">
      <w:pPr>
        <w:pStyle w:val="af3"/>
        <w:tabs>
          <w:tab w:val="left" w:pos="4057"/>
          <w:tab w:val="left" w:pos="4610"/>
          <w:tab w:val="left" w:pos="6546"/>
          <w:tab w:val="left" w:pos="8037"/>
          <w:tab w:val="left" w:pos="9987"/>
        </w:tabs>
        <w:spacing w:after="0" w:line="240" w:lineRule="auto"/>
        <w:rPr>
          <w:rFonts w:ascii="Times New Roman" w:hAnsi="Times New Roman" w:cs="Times New Roman"/>
          <w:sz w:val="24"/>
          <w:szCs w:val="24"/>
        </w:rPr>
      </w:pPr>
      <w:r w:rsidRPr="00423CB1">
        <w:rPr>
          <w:rFonts w:ascii="Times New Roman" w:hAnsi="Times New Roman" w:cs="Times New Roman"/>
          <w:sz w:val="24"/>
          <w:szCs w:val="24"/>
        </w:rPr>
        <w:t xml:space="preserve">В соответствии с Градостроительным кодексом Российской Федерации, Федеральным законом от </w:t>
      </w:r>
      <w:r>
        <w:rPr>
          <w:rFonts w:ascii="Times New Roman" w:hAnsi="Times New Roman" w:cs="Times New Roman"/>
          <w:sz w:val="24"/>
          <w:szCs w:val="24"/>
        </w:rPr>
        <w:t>06.10.</w:t>
      </w:r>
      <w:r w:rsidRPr="00423CB1">
        <w:rPr>
          <w:rFonts w:ascii="Times New Roman" w:hAnsi="Times New Roman" w:cs="Times New Roman"/>
          <w:sz w:val="24"/>
          <w:szCs w:val="24"/>
        </w:rPr>
        <w:t>2003 №</w:t>
      </w:r>
      <w:r w:rsidR="00040758">
        <w:rPr>
          <w:rFonts w:ascii="Times New Roman" w:hAnsi="Times New Roman" w:cs="Times New Roman"/>
          <w:sz w:val="24"/>
          <w:szCs w:val="24"/>
        </w:rPr>
        <w:t xml:space="preserve"> </w:t>
      </w:r>
      <w:r w:rsidRPr="00423CB1">
        <w:rPr>
          <w:rFonts w:ascii="Times New Roman" w:hAnsi="Times New Roman" w:cs="Times New Roman"/>
          <w:sz w:val="24"/>
          <w:szCs w:val="24"/>
        </w:rPr>
        <w:t>131-ФЗ «Об общих принципах организации местного самоуправления в Российской Федерации»,</w:t>
      </w:r>
      <w:r w:rsidR="00EA69DB">
        <w:rPr>
          <w:rFonts w:ascii="Times New Roman" w:hAnsi="Times New Roman" w:cs="Times New Roman"/>
          <w:sz w:val="24"/>
          <w:szCs w:val="24"/>
        </w:rPr>
        <w:t xml:space="preserve"> </w:t>
      </w:r>
      <w:r w:rsidR="00EA69DB" w:rsidRPr="00423CB1">
        <w:rPr>
          <w:rFonts w:ascii="Times New Roman" w:hAnsi="Times New Roman" w:cs="Times New Roman"/>
          <w:sz w:val="24"/>
          <w:szCs w:val="24"/>
        </w:rPr>
        <w:t xml:space="preserve">Федеральным законом от </w:t>
      </w:r>
      <w:r w:rsidR="00EA69DB">
        <w:rPr>
          <w:rFonts w:ascii="Times New Roman" w:hAnsi="Times New Roman" w:cs="Times New Roman"/>
          <w:sz w:val="24"/>
          <w:szCs w:val="24"/>
        </w:rPr>
        <w:t>20.03.2025</w:t>
      </w:r>
      <w:r w:rsidR="00EA69DB" w:rsidRPr="00423CB1">
        <w:rPr>
          <w:rFonts w:ascii="Times New Roman" w:hAnsi="Times New Roman" w:cs="Times New Roman"/>
          <w:sz w:val="24"/>
          <w:szCs w:val="24"/>
        </w:rPr>
        <w:t xml:space="preserve"> №</w:t>
      </w:r>
      <w:r w:rsidR="00EA69DB">
        <w:rPr>
          <w:rFonts w:ascii="Times New Roman" w:hAnsi="Times New Roman" w:cs="Times New Roman"/>
          <w:sz w:val="24"/>
          <w:szCs w:val="24"/>
        </w:rPr>
        <w:t xml:space="preserve"> 33</w:t>
      </w:r>
      <w:r w:rsidR="00EA69DB" w:rsidRPr="00423CB1">
        <w:rPr>
          <w:rFonts w:ascii="Times New Roman" w:hAnsi="Times New Roman" w:cs="Times New Roman"/>
          <w:sz w:val="24"/>
          <w:szCs w:val="24"/>
        </w:rPr>
        <w:t xml:space="preserve">-ФЗ «Об общих принципах организации местного самоуправления </w:t>
      </w:r>
      <w:r w:rsidR="00EA69DB">
        <w:rPr>
          <w:rFonts w:ascii="Times New Roman" w:hAnsi="Times New Roman" w:cs="Times New Roman"/>
          <w:sz w:val="24"/>
          <w:szCs w:val="24"/>
        </w:rPr>
        <w:t>в единой системе публичной власти»,</w:t>
      </w:r>
      <w:r w:rsidRPr="00423CB1">
        <w:rPr>
          <w:rFonts w:ascii="Times New Roman" w:hAnsi="Times New Roman" w:cs="Times New Roman"/>
          <w:sz w:val="24"/>
          <w:szCs w:val="24"/>
        </w:rPr>
        <w:t xml:space="preserve"> Правилами землепользования и застройки муниципального образования ___________</w:t>
      </w:r>
      <w:r w:rsidRPr="00423CB1">
        <w:rPr>
          <w:rFonts w:ascii="Times New Roman" w:hAnsi="Times New Roman" w:cs="Times New Roman"/>
          <w:spacing w:val="-10"/>
          <w:sz w:val="24"/>
          <w:szCs w:val="24"/>
        </w:rPr>
        <w:t xml:space="preserve">, </w:t>
      </w:r>
      <w:r w:rsidRPr="00423CB1">
        <w:rPr>
          <w:rFonts w:ascii="Times New Roman" w:hAnsi="Times New Roman" w:cs="Times New Roman"/>
          <w:sz w:val="24"/>
          <w:szCs w:val="24"/>
        </w:rPr>
        <w:t xml:space="preserve">утвержденными ____, </w:t>
      </w:r>
      <w:r>
        <w:rPr>
          <w:rFonts w:ascii="Times New Roman" w:hAnsi="Times New Roman" w:cs="Times New Roman"/>
          <w:sz w:val="24"/>
          <w:szCs w:val="24"/>
        </w:rPr>
        <w:t>учитывая</w:t>
      </w:r>
      <w:r w:rsidRPr="00423CB1">
        <w:rPr>
          <w:rFonts w:ascii="Times New Roman" w:hAnsi="Times New Roman" w:cs="Times New Roman"/>
          <w:sz w:val="24"/>
          <w:szCs w:val="24"/>
        </w:rPr>
        <w:t xml:space="preserve"> заключени</w:t>
      </w:r>
      <w:r>
        <w:rPr>
          <w:rFonts w:ascii="Times New Roman" w:hAnsi="Times New Roman" w:cs="Times New Roman"/>
          <w:sz w:val="24"/>
          <w:szCs w:val="24"/>
        </w:rPr>
        <w:t xml:space="preserve">е </w:t>
      </w:r>
      <w:r w:rsidRPr="00423CB1">
        <w:rPr>
          <w:rFonts w:ascii="Times New Roman" w:hAnsi="Times New Roman" w:cs="Times New Roman"/>
          <w:sz w:val="24"/>
          <w:szCs w:val="24"/>
        </w:rPr>
        <w:t>о результата</w:t>
      </w:r>
      <w:r>
        <w:rPr>
          <w:rFonts w:ascii="Times New Roman" w:hAnsi="Times New Roman" w:cs="Times New Roman"/>
          <w:sz w:val="24"/>
          <w:szCs w:val="24"/>
        </w:rPr>
        <w:t>х</w:t>
      </w:r>
      <w:r w:rsidRPr="00423CB1">
        <w:rPr>
          <w:rFonts w:ascii="Times New Roman" w:hAnsi="Times New Roman" w:cs="Times New Roman"/>
          <w:sz w:val="24"/>
          <w:szCs w:val="24"/>
        </w:rPr>
        <w:t xml:space="preserve"> публичных слушаний/общественных обсуждений от _____г. № _____,</w:t>
      </w:r>
      <w:r w:rsidRPr="00423CB1">
        <w:rPr>
          <w:rFonts w:ascii="Times New Roman" w:hAnsi="Times New Roman" w:cs="Times New Roman"/>
          <w:w w:val="65"/>
          <w:sz w:val="24"/>
          <w:szCs w:val="24"/>
        </w:rPr>
        <w:t xml:space="preserve"> </w:t>
      </w:r>
      <w:r w:rsidRPr="00423CB1">
        <w:rPr>
          <w:rFonts w:ascii="Times New Roman" w:hAnsi="Times New Roman" w:cs="Times New Roman"/>
          <w:sz w:val="24"/>
          <w:szCs w:val="24"/>
        </w:rPr>
        <w:t xml:space="preserve">рекомендации Комиссии по </w:t>
      </w:r>
      <w:r w:rsidR="00D93883">
        <w:rPr>
          <w:rFonts w:ascii="Times New Roman" w:hAnsi="Times New Roman" w:cs="Times New Roman"/>
          <w:sz w:val="24"/>
          <w:szCs w:val="24"/>
        </w:rPr>
        <w:t xml:space="preserve">подготовке проекта Правил </w:t>
      </w:r>
      <w:r w:rsidR="00EA69DB">
        <w:rPr>
          <w:rFonts w:ascii="Times New Roman" w:hAnsi="Times New Roman" w:cs="Times New Roman"/>
          <w:sz w:val="24"/>
          <w:szCs w:val="24"/>
        </w:rPr>
        <w:t>землепользовани</w:t>
      </w:r>
      <w:r w:rsidR="00D93883">
        <w:rPr>
          <w:rFonts w:ascii="Times New Roman" w:hAnsi="Times New Roman" w:cs="Times New Roman"/>
          <w:sz w:val="24"/>
          <w:szCs w:val="24"/>
        </w:rPr>
        <w:t>я и застройки</w:t>
      </w:r>
      <w:r w:rsidR="00EA69DB">
        <w:rPr>
          <w:rFonts w:ascii="Times New Roman" w:hAnsi="Times New Roman" w:cs="Times New Roman"/>
          <w:sz w:val="24"/>
          <w:szCs w:val="24"/>
        </w:rPr>
        <w:t xml:space="preserve"> </w:t>
      </w:r>
      <w:r w:rsidR="00D93883">
        <w:rPr>
          <w:rFonts w:ascii="Times New Roman" w:hAnsi="Times New Roman" w:cs="Times New Roman"/>
          <w:sz w:val="24"/>
          <w:szCs w:val="24"/>
        </w:rPr>
        <w:t>города Кировска</w:t>
      </w:r>
      <w:r w:rsidR="00EA69DB">
        <w:rPr>
          <w:rFonts w:ascii="Times New Roman" w:hAnsi="Times New Roman" w:cs="Times New Roman"/>
          <w:sz w:val="24"/>
          <w:szCs w:val="24"/>
        </w:rPr>
        <w:t xml:space="preserve"> Мурманской области </w:t>
      </w:r>
      <w:r w:rsidRPr="00423CB1">
        <w:rPr>
          <w:rFonts w:ascii="Times New Roman" w:hAnsi="Times New Roman" w:cs="Times New Roman"/>
          <w:sz w:val="24"/>
          <w:szCs w:val="24"/>
        </w:rPr>
        <w:t>(</w:t>
      </w:r>
      <w:r w:rsidR="00D93883">
        <w:rPr>
          <w:rFonts w:ascii="Times New Roman" w:hAnsi="Times New Roman" w:cs="Times New Roman"/>
          <w:sz w:val="24"/>
          <w:szCs w:val="24"/>
        </w:rPr>
        <w:t>заключение</w:t>
      </w:r>
      <w:r w:rsidRPr="00423CB1">
        <w:rPr>
          <w:rFonts w:ascii="Times New Roman" w:hAnsi="Times New Roman" w:cs="Times New Roman"/>
          <w:sz w:val="24"/>
          <w:szCs w:val="24"/>
        </w:rPr>
        <w:t xml:space="preserve"> от _______№ _____</w:t>
      </w:r>
      <w:r w:rsidRPr="00423CB1">
        <w:rPr>
          <w:rFonts w:ascii="Times New Roman" w:hAnsi="Times New Roman" w:cs="Times New Roman"/>
          <w:spacing w:val="-6"/>
          <w:sz w:val="24"/>
          <w:szCs w:val="24"/>
        </w:rPr>
        <w:t>)</w:t>
      </w:r>
      <w:r w:rsidR="00EA69DB">
        <w:rPr>
          <w:rFonts w:ascii="Times New Roman" w:hAnsi="Times New Roman" w:cs="Times New Roman"/>
          <w:spacing w:val="-6"/>
          <w:sz w:val="24"/>
          <w:szCs w:val="24"/>
        </w:rPr>
        <w:t>,</w:t>
      </w:r>
      <w:r w:rsidR="00D93883">
        <w:rPr>
          <w:rFonts w:ascii="Times New Roman" w:hAnsi="Times New Roman" w:cs="Times New Roman"/>
          <w:spacing w:val="-6"/>
          <w:sz w:val="24"/>
          <w:szCs w:val="24"/>
        </w:rPr>
        <w:t xml:space="preserve"> ПОСТОНАВЛЯЮ:</w:t>
      </w:r>
    </w:p>
    <w:p w:rsidR="00DE572D" w:rsidRDefault="00DE572D" w:rsidP="00DE572D">
      <w:pPr>
        <w:pStyle w:val="af2"/>
        <w:widowControl w:val="0"/>
        <w:tabs>
          <w:tab w:val="left" w:pos="1251"/>
          <w:tab w:val="left" w:pos="1252"/>
          <w:tab w:val="left" w:pos="3062"/>
          <w:tab w:val="left" w:pos="4635"/>
          <w:tab w:val="left" w:pos="5113"/>
          <w:tab w:val="left" w:pos="6660"/>
          <w:tab w:val="left" w:pos="7123"/>
          <w:tab w:val="left" w:pos="8718"/>
        </w:tabs>
        <w:autoSpaceDE w:val="0"/>
        <w:autoSpaceDN w:val="0"/>
        <w:ind w:left="0"/>
        <w:contextualSpacing w:val="0"/>
        <w:rPr>
          <w:spacing w:val="-2"/>
        </w:rPr>
      </w:pPr>
      <w:r w:rsidRPr="00423CB1">
        <w:rPr>
          <w:spacing w:val="-2"/>
        </w:rPr>
        <w:t>1. Предоставить</w:t>
      </w:r>
      <w:r w:rsidRPr="00423CB1">
        <w:t xml:space="preserve"> </w:t>
      </w:r>
      <w:r w:rsidRPr="00423CB1">
        <w:rPr>
          <w:spacing w:val="-2"/>
        </w:rPr>
        <w:t>разрешение</w:t>
      </w:r>
      <w:r w:rsidRPr="00423CB1">
        <w:t xml:space="preserve"> </w:t>
      </w:r>
      <w:r w:rsidRPr="00423CB1">
        <w:rPr>
          <w:spacing w:val="-6"/>
        </w:rPr>
        <w:t>на</w:t>
      </w:r>
      <w:r w:rsidRPr="00423CB1">
        <w:t xml:space="preserve"> </w:t>
      </w:r>
      <w:r>
        <w:rPr>
          <w:spacing w:val="-2"/>
        </w:rPr>
        <w:t>условно разрешенный вид использования земельного участка или</w:t>
      </w:r>
      <w:r w:rsidRPr="00423CB1">
        <w:rPr>
          <w:spacing w:val="2"/>
        </w:rPr>
        <w:t xml:space="preserve"> </w:t>
      </w:r>
      <w:r w:rsidRPr="00423CB1">
        <w:rPr>
          <w:spacing w:val="-2"/>
        </w:rPr>
        <w:t>объекта</w:t>
      </w:r>
      <w:r w:rsidRPr="00423CB1">
        <w:rPr>
          <w:spacing w:val="4"/>
        </w:rPr>
        <w:t xml:space="preserve"> </w:t>
      </w:r>
      <w:r w:rsidRPr="00423CB1">
        <w:rPr>
          <w:spacing w:val="-2"/>
        </w:rPr>
        <w:t>капитального</w:t>
      </w:r>
      <w:r w:rsidRPr="00423CB1">
        <w:rPr>
          <w:spacing w:val="2"/>
        </w:rPr>
        <w:t xml:space="preserve"> </w:t>
      </w:r>
      <w:r w:rsidRPr="00423CB1">
        <w:rPr>
          <w:spacing w:val="-2"/>
        </w:rPr>
        <w:t>строительства</w:t>
      </w:r>
      <w:r w:rsidRPr="00423CB1">
        <w:rPr>
          <w:spacing w:val="5"/>
        </w:rPr>
        <w:t xml:space="preserve"> </w:t>
      </w:r>
      <w:r w:rsidRPr="00423CB1">
        <w:rPr>
          <w:spacing w:val="-10"/>
        </w:rPr>
        <w:t>– «</w:t>
      </w:r>
      <w:r w:rsidRPr="00423CB1">
        <w:t>________</w:t>
      </w:r>
      <w:r>
        <w:t>___________________________</w:t>
      </w:r>
      <w:r w:rsidRPr="00423CB1">
        <w:t>__</w:t>
      </w:r>
      <w:r w:rsidRPr="00423CB1">
        <w:rPr>
          <w:spacing w:val="-10"/>
        </w:rPr>
        <w:t>»</w:t>
      </w:r>
      <w:r w:rsidRPr="00423CB1">
        <w:rPr>
          <w:i/>
        </w:rPr>
        <w:t xml:space="preserve"> </w:t>
      </w:r>
    </w:p>
    <w:p w:rsidR="00DE572D" w:rsidRPr="004129FC" w:rsidRDefault="00DE572D" w:rsidP="00DE572D">
      <w:pPr>
        <w:pStyle w:val="af2"/>
        <w:widowControl w:val="0"/>
        <w:tabs>
          <w:tab w:val="left" w:pos="1251"/>
          <w:tab w:val="left" w:pos="1252"/>
          <w:tab w:val="left" w:pos="3062"/>
          <w:tab w:val="left" w:pos="4635"/>
          <w:tab w:val="left" w:pos="5113"/>
          <w:tab w:val="left" w:pos="6660"/>
          <w:tab w:val="left" w:pos="7123"/>
          <w:tab w:val="left" w:pos="8718"/>
        </w:tabs>
        <w:autoSpaceDE w:val="0"/>
        <w:autoSpaceDN w:val="0"/>
        <w:ind w:left="5245" w:firstLine="0"/>
        <w:contextualSpacing w:val="0"/>
        <w:jc w:val="center"/>
        <w:rPr>
          <w:spacing w:val="-2"/>
          <w:sz w:val="20"/>
        </w:rPr>
      </w:pPr>
      <w:r w:rsidRPr="004129FC">
        <w:rPr>
          <w:spacing w:val="-2"/>
          <w:sz w:val="20"/>
        </w:rPr>
        <w:t>(наименование условно разрешенного вида</w:t>
      </w:r>
      <w:r>
        <w:rPr>
          <w:spacing w:val="-2"/>
          <w:sz w:val="20"/>
        </w:rPr>
        <w:t xml:space="preserve"> использования)</w:t>
      </w:r>
    </w:p>
    <w:p w:rsidR="00DE572D" w:rsidRPr="00423CB1" w:rsidRDefault="00DE572D" w:rsidP="00DE572D">
      <w:pPr>
        <w:pStyle w:val="af2"/>
        <w:widowControl w:val="0"/>
        <w:tabs>
          <w:tab w:val="left" w:pos="1251"/>
          <w:tab w:val="left" w:pos="1252"/>
          <w:tab w:val="left" w:pos="3062"/>
          <w:tab w:val="left" w:pos="4635"/>
          <w:tab w:val="left" w:pos="5113"/>
          <w:tab w:val="left" w:pos="6660"/>
          <w:tab w:val="left" w:pos="7123"/>
          <w:tab w:val="left" w:pos="8718"/>
        </w:tabs>
        <w:autoSpaceDE w:val="0"/>
        <w:autoSpaceDN w:val="0"/>
        <w:ind w:left="0" w:firstLine="0"/>
        <w:contextualSpacing w:val="0"/>
        <w:rPr>
          <w:sz w:val="20"/>
        </w:rPr>
      </w:pPr>
      <w:r w:rsidRPr="00423CB1">
        <w:rPr>
          <w:spacing w:val="-10"/>
        </w:rPr>
        <w:t>в</w:t>
      </w:r>
      <w:r w:rsidRPr="00423CB1">
        <w:t xml:space="preserve"> </w:t>
      </w:r>
      <w:r w:rsidRPr="00423CB1">
        <w:rPr>
          <w:spacing w:val="-2"/>
        </w:rPr>
        <w:t>отношении</w:t>
      </w:r>
      <w:r w:rsidRPr="00423CB1">
        <w:t xml:space="preserve"> </w:t>
      </w:r>
      <w:r w:rsidRPr="00423CB1">
        <w:rPr>
          <w:spacing w:val="-2"/>
        </w:rPr>
        <w:t>земельного участка</w:t>
      </w:r>
      <w:r>
        <w:rPr>
          <w:spacing w:val="-2"/>
        </w:rPr>
        <w:t xml:space="preserve"> или объекта капитального строительства</w:t>
      </w:r>
      <w:r w:rsidRPr="00423CB1">
        <w:t xml:space="preserve"> </w:t>
      </w:r>
      <w:r w:rsidRPr="00423CB1">
        <w:rPr>
          <w:spacing w:val="-10"/>
        </w:rPr>
        <w:t xml:space="preserve">с </w:t>
      </w:r>
      <w:r w:rsidRPr="00423CB1">
        <w:rPr>
          <w:spacing w:val="-2"/>
        </w:rPr>
        <w:t>кадастровым</w:t>
      </w:r>
      <w:r w:rsidRPr="00423CB1">
        <w:t xml:space="preserve"> </w:t>
      </w:r>
      <w:r w:rsidRPr="00423CB1">
        <w:rPr>
          <w:spacing w:val="-2"/>
        </w:rPr>
        <w:t>номером</w:t>
      </w:r>
      <w:r w:rsidRPr="00423CB1">
        <w:t xml:space="preserve"> ______________</w:t>
      </w:r>
      <w:r w:rsidRPr="00423CB1">
        <w:rPr>
          <w:spacing w:val="-10"/>
        </w:rPr>
        <w:t>,</w:t>
      </w:r>
      <w:r w:rsidRPr="00423CB1">
        <w:t xml:space="preserve"> </w:t>
      </w:r>
      <w:r w:rsidRPr="00423CB1">
        <w:rPr>
          <w:spacing w:val="-2"/>
        </w:rPr>
        <w:t>расположенного</w:t>
      </w:r>
      <w:r w:rsidRPr="00423CB1">
        <w:t xml:space="preserve"> </w:t>
      </w:r>
      <w:r w:rsidRPr="00423CB1">
        <w:rPr>
          <w:spacing w:val="-5"/>
        </w:rPr>
        <w:t>по</w:t>
      </w:r>
      <w:r w:rsidRPr="00423CB1">
        <w:t xml:space="preserve"> </w:t>
      </w:r>
      <w:r w:rsidRPr="00423CB1">
        <w:rPr>
          <w:spacing w:val="-5"/>
        </w:rPr>
        <w:t>адресу: _____</w:t>
      </w:r>
      <w:r w:rsidR="00176539">
        <w:rPr>
          <w:spacing w:val="-5"/>
        </w:rPr>
        <w:t>_____________________________</w:t>
      </w:r>
      <w:r w:rsidRPr="00423CB1">
        <w:rPr>
          <w:spacing w:val="-5"/>
        </w:rPr>
        <w:t>__</w:t>
      </w:r>
      <w:r>
        <w:rPr>
          <w:spacing w:val="-5"/>
        </w:rPr>
        <w:t>.</w:t>
      </w:r>
    </w:p>
    <w:p w:rsidR="00D93883" w:rsidRPr="00D93883" w:rsidRDefault="00DE572D" w:rsidP="00D93883">
      <w:pPr>
        <w:widowControl w:val="0"/>
        <w:tabs>
          <w:tab w:val="left" w:pos="1108"/>
          <w:tab w:val="left" w:pos="9771"/>
        </w:tabs>
        <w:autoSpaceDE w:val="0"/>
        <w:autoSpaceDN w:val="0"/>
        <w:rPr>
          <w:spacing w:val="-4"/>
        </w:rPr>
      </w:pPr>
      <w:r w:rsidRPr="00423CB1">
        <w:rPr>
          <w:spacing w:val="-4"/>
        </w:rPr>
        <w:t xml:space="preserve">2. </w:t>
      </w:r>
      <w:r w:rsidR="00D93883" w:rsidRPr="00D93883">
        <w:rPr>
          <w:spacing w:val="-4"/>
        </w:rPr>
        <w:t xml:space="preserve">Настоящее постановление опубликовать (обнародовать) в газете «Кировский рабочий», разместить на официальном сайте органов местного самоуправления муниципального округа город Кировск Мурманской области в информационной-телекоммуникационной сети Интернет по адресу: www.kirovsk.ru. </w:t>
      </w:r>
    </w:p>
    <w:p w:rsidR="00D93883" w:rsidRDefault="00D93883" w:rsidP="00D93883">
      <w:pPr>
        <w:widowControl w:val="0"/>
        <w:tabs>
          <w:tab w:val="left" w:pos="1108"/>
          <w:tab w:val="left" w:pos="9771"/>
        </w:tabs>
        <w:autoSpaceDE w:val="0"/>
        <w:autoSpaceDN w:val="0"/>
        <w:rPr>
          <w:spacing w:val="-4"/>
        </w:rPr>
      </w:pPr>
      <w:r>
        <w:rPr>
          <w:spacing w:val="-4"/>
        </w:rPr>
        <w:t>3</w:t>
      </w:r>
      <w:r w:rsidRPr="00D93883">
        <w:rPr>
          <w:spacing w:val="-4"/>
        </w:rPr>
        <w:t xml:space="preserve">. Настоящее постановление вступает в силу после официального обнародования в газете «Кировский рабочий». </w:t>
      </w:r>
    </w:p>
    <w:p w:rsidR="00DE572D" w:rsidRPr="00423CB1" w:rsidRDefault="00DE572D" w:rsidP="00D93883">
      <w:pPr>
        <w:widowControl w:val="0"/>
        <w:tabs>
          <w:tab w:val="left" w:pos="1108"/>
          <w:tab w:val="left" w:pos="9771"/>
        </w:tabs>
        <w:autoSpaceDE w:val="0"/>
        <w:autoSpaceDN w:val="0"/>
      </w:pPr>
      <w:r>
        <w:rPr>
          <w:spacing w:val="-2"/>
        </w:rPr>
        <w:t>4</w:t>
      </w:r>
      <w:r w:rsidRPr="00423CB1">
        <w:rPr>
          <w:spacing w:val="-2"/>
        </w:rPr>
        <w:t>. Контроль</w:t>
      </w:r>
      <w:r w:rsidRPr="00423CB1">
        <w:t xml:space="preserve"> </w:t>
      </w:r>
      <w:r w:rsidRPr="00423CB1">
        <w:rPr>
          <w:spacing w:val="-5"/>
        </w:rPr>
        <w:t>за</w:t>
      </w:r>
      <w:r w:rsidRPr="00423CB1">
        <w:t xml:space="preserve"> </w:t>
      </w:r>
      <w:r w:rsidRPr="00423CB1">
        <w:rPr>
          <w:spacing w:val="-2"/>
        </w:rPr>
        <w:t>исполнением</w:t>
      </w:r>
      <w:r w:rsidRPr="00423CB1">
        <w:t xml:space="preserve"> </w:t>
      </w:r>
      <w:r w:rsidRPr="00423CB1">
        <w:rPr>
          <w:spacing w:val="-2"/>
        </w:rPr>
        <w:t>настоящего</w:t>
      </w:r>
      <w:r w:rsidRPr="00423CB1">
        <w:t xml:space="preserve"> </w:t>
      </w:r>
      <w:r w:rsidRPr="00423CB1">
        <w:rPr>
          <w:spacing w:val="-2"/>
        </w:rPr>
        <w:t>постановления</w:t>
      </w:r>
      <w:r w:rsidRPr="00423CB1">
        <w:t xml:space="preserve"> </w:t>
      </w:r>
      <w:r w:rsidRPr="00423CB1">
        <w:rPr>
          <w:spacing w:val="-2"/>
        </w:rPr>
        <w:t>возложить н</w:t>
      </w:r>
      <w:r w:rsidRPr="00423CB1">
        <w:rPr>
          <w:spacing w:val="-5"/>
        </w:rPr>
        <w:t>а _______</w:t>
      </w:r>
      <w:r w:rsidR="00176539">
        <w:rPr>
          <w:spacing w:val="-5"/>
        </w:rPr>
        <w:t>__</w:t>
      </w:r>
      <w:r w:rsidRPr="00423CB1">
        <w:rPr>
          <w:spacing w:val="-5"/>
        </w:rPr>
        <w:t>________</w:t>
      </w:r>
      <w:r w:rsidRPr="00423CB1">
        <w:rPr>
          <w:spacing w:val="-10"/>
        </w:rPr>
        <w:t>.</w:t>
      </w:r>
    </w:p>
    <w:p w:rsidR="00DE572D" w:rsidRDefault="00DE572D" w:rsidP="00DE572D">
      <w:pPr>
        <w:jc w:val="center"/>
        <w:rPr>
          <w:szCs w:val="28"/>
        </w:rPr>
      </w:pPr>
    </w:p>
    <w:p w:rsidR="007C1EC2" w:rsidRPr="00214959" w:rsidRDefault="007C1EC2" w:rsidP="00DE572D">
      <w:pPr>
        <w:jc w:val="center"/>
        <w:rPr>
          <w:szCs w:val="28"/>
        </w:rPr>
      </w:pPr>
    </w:p>
    <w:p w:rsidR="00DE572D" w:rsidRDefault="00DE572D" w:rsidP="00DE572D">
      <w:pPr>
        <w:tabs>
          <w:tab w:val="left" w:pos="5445"/>
        </w:tabs>
      </w:pPr>
    </w:p>
    <w:p w:rsidR="00D93883" w:rsidRDefault="00DE572D" w:rsidP="00DE572D">
      <w:pPr>
        <w:tabs>
          <w:tab w:val="left" w:pos="5445"/>
        </w:tabs>
        <w:ind w:firstLine="0"/>
      </w:pPr>
      <w:r>
        <w:t xml:space="preserve">Глава муниципального </w:t>
      </w:r>
    </w:p>
    <w:p w:rsidR="00D93883" w:rsidRDefault="00D93883" w:rsidP="00DE572D">
      <w:pPr>
        <w:tabs>
          <w:tab w:val="left" w:pos="5445"/>
        </w:tabs>
        <w:ind w:firstLine="0"/>
      </w:pPr>
      <w:r>
        <w:t>о</w:t>
      </w:r>
      <w:r w:rsidR="00040758">
        <w:t>круга</w:t>
      </w:r>
      <w:r>
        <w:t xml:space="preserve"> город Кировск</w:t>
      </w:r>
    </w:p>
    <w:p w:rsidR="00DE572D" w:rsidRDefault="00D93883" w:rsidP="00DE572D">
      <w:pPr>
        <w:tabs>
          <w:tab w:val="left" w:pos="5445"/>
        </w:tabs>
        <w:ind w:firstLine="0"/>
      </w:pPr>
      <w:r>
        <w:t xml:space="preserve">Мурманской области </w:t>
      </w:r>
      <w:r w:rsidR="00DE572D">
        <w:tab/>
      </w:r>
      <w:r w:rsidR="00DE572D">
        <w:tab/>
      </w:r>
      <w:r w:rsidR="00DE572D">
        <w:tab/>
      </w:r>
      <w:r w:rsidR="00DE572D">
        <w:tab/>
      </w:r>
      <w:r w:rsidR="00DE572D">
        <w:tab/>
        <w:t xml:space="preserve">              Ф.И.О.</w:t>
      </w:r>
    </w:p>
    <w:p w:rsidR="00DE572D" w:rsidRPr="00381957" w:rsidRDefault="00DE572D" w:rsidP="00DE572D">
      <w:pPr>
        <w:spacing w:line="235" w:lineRule="auto"/>
        <w:sectPr w:rsidR="00DE572D" w:rsidRPr="00381957" w:rsidSect="00204268">
          <w:footnotePr>
            <w:numRestart w:val="eachSect"/>
          </w:footnotePr>
          <w:pgSz w:w="11910" w:h="16840" w:code="9"/>
          <w:pgMar w:top="851" w:right="711" w:bottom="568" w:left="1418" w:header="737" w:footer="0" w:gutter="0"/>
          <w:cols w:space="720"/>
        </w:sectPr>
      </w:pPr>
    </w:p>
    <w:p w:rsidR="00DE572D" w:rsidRPr="00D93883" w:rsidRDefault="00DE572D" w:rsidP="00D93883">
      <w:pPr>
        <w:pStyle w:val="1a"/>
        <w:spacing w:before="0" w:after="0"/>
        <w:ind w:left="6804" w:firstLine="0"/>
        <w:rPr>
          <w:sz w:val="20"/>
        </w:rPr>
      </w:pPr>
      <w:r w:rsidRPr="00D93883">
        <w:rPr>
          <w:sz w:val="20"/>
        </w:rPr>
        <w:lastRenderedPageBreak/>
        <w:t xml:space="preserve">Приложение № </w:t>
      </w:r>
      <w:r w:rsidR="00535B32">
        <w:rPr>
          <w:sz w:val="20"/>
        </w:rPr>
        <w:t>9</w:t>
      </w:r>
    </w:p>
    <w:p w:rsidR="00DE572D" w:rsidRPr="00D93883" w:rsidRDefault="00DE572D" w:rsidP="00D93883">
      <w:pPr>
        <w:ind w:left="6804" w:firstLine="0"/>
        <w:jc w:val="center"/>
        <w:rPr>
          <w:color w:val="FF0000"/>
          <w:sz w:val="20"/>
        </w:rPr>
      </w:pPr>
      <w:r w:rsidRPr="00D93883">
        <w:rPr>
          <w:color w:val="000000" w:themeColor="text1"/>
          <w:sz w:val="20"/>
        </w:rPr>
        <w:t>к Административному регламенту</w:t>
      </w:r>
    </w:p>
    <w:p w:rsidR="00DE572D" w:rsidRPr="00D93883" w:rsidRDefault="00DE572D" w:rsidP="00DE572D">
      <w:pPr>
        <w:ind w:firstLine="0"/>
        <w:jc w:val="center"/>
        <w:rPr>
          <w:sz w:val="20"/>
          <w:szCs w:val="28"/>
        </w:rPr>
      </w:pPr>
    </w:p>
    <w:p w:rsidR="00DE572D" w:rsidRPr="00D93883" w:rsidRDefault="00DE572D" w:rsidP="00DE572D">
      <w:pPr>
        <w:ind w:firstLine="0"/>
        <w:jc w:val="center"/>
        <w:rPr>
          <w:sz w:val="20"/>
          <w:szCs w:val="28"/>
        </w:rPr>
      </w:pPr>
      <w:r w:rsidRPr="00D93883">
        <w:rPr>
          <w:sz w:val="20"/>
          <w:szCs w:val="28"/>
        </w:rPr>
        <w:t>ФОРМА РЕШЕНИЯ ОБ ОТКАЗЕ В ПРЕДОСТАВЛЕНИИ РАЗРЕШЕНИЯ НА УСЛОВНО РАЗРЕШЕННЫЙ ВИД ИСПОЛЬЗОВАНИЯ ЗЕМЕЛЬНОГО УЧАСТКА ИЛИ ОБЪЕКТА КАПИТАЛЬНОГО СТРОИТЕЛЬСТВА</w:t>
      </w:r>
    </w:p>
    <w:p w:rsidR="00DE572D" w:rsidRPr="000C0C58" w:rsidRDefault="00DE572D" w:rsidP="00DE572D">
      <w:pPr>
        <w:tabs>
          <w:tab w:val="left" w:pos="5445"/>
        </w:tabs>
        <w:jc w:val="center"/>
        <w:rPr>
          <w:b/>
          <w:lang w:eastAsia="x-none"/>
        </w:rPr>
      </w:pPr>
    </w:p>
    <w:p w:rsidR="00BA36C3" w:rsidRPr="000C0C58" w:rsidRDefault="00D93883" w:rsidP="00BA36C3">
      <w:pPr>
        <w:tabs>
          <w:tab w:val="left" w:pos="5445"/>
        </w:tabs>
        <w:jc w:val="center"/>
        <w:rPr>
          <w:lang w:eastAsia="x-none"/>
        </w:rPr>
      </w:pPr>
      <w:r>
        <w:rPr>
          <w:noProof/>
        </w:rPr>
        <w:drawing>
          <wp:inline distT="0" distB="0" distL="0" distR="0" wp14:anchorId="3DE4D410" wp14:editId="0EA848D3">
            <wp:extent cx="457200" cy="666750"/>
            <wp:effectExtent l="0" t="0" r="0" b="0"/>
            <wp:docPr id="8" name="Рисунок 8" descr="Герб Кировска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Кировска_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3274" cy="675608"/>
                    </a:xfrm>
                    <a:prstGeom prst="rect">
                      <a:avLst/>
                    </a:prstGeom>
                    <a:noFill/>
                    <a:ln>
                      <a:noFill/>
                    </a:ln>
                  </pic:spPr>
                </pic:pic>
              </a:graphicData>
            </a:graphic>
          </wp:inline>
        </w:drawing>
      </w:r>
    </w:p>
    <w:p w:rsidR="00BA36C3" w:rsidRPr="000C0C58" w:rsidRDefault="00BA36C3" w:rsidP="00BA36C3">
      <w:pPr>
        <w:tabs>
          <w:tab w:val="left" w:pos="5445"/>
        </w:tabs>
        <w:jc w:val="center"/>
        <w:rPr>
          <w:b/>
          <w:lang w:eastAsia="x-none"/>
        </w:rPr>
      </w:pPr>
    </w:p>
    <w:p w:rsidR="00D93883" w:rsidRDefault="00D93883" w:rsidP="00D93883">
      <w:pPr>
        <w:tabs>
          <w:tab w:val="left" w:pos="5445"/>
        </w:tabs>
        <w:jc w:val="center"/>
        <w:rPr>
          <w:b/>
          <w:sz w:val="32"/>
          <w:lang w:eastAsia="x-none"/>
        </w:rPr>
      </w:pPr>
      <w:r w:rsidRPr="00304992">
        <w:rPr>
          <w:b/>
          <w:sz w:val="32"/>
          <w:lang w:eastAsia="x-none"/>
        </w:rPr>
        <w:t>АДМИНИСТРАЦИЯ МУНИЦИПАЛЬНОГО ОКРУГА ГОРОД КИРОВСК С ПОДВЕДОМСТВЕННОЙ ТЕРРИТОРИЕЙ МУРМАНСКОЙ ОБЛАСТИ</w:t>
      </w:r>
    </w:p>
    <w:p w:rsidR="00D93883" w:rsidRDefault="00D93883" w:rsidP="00D93883">
      <w:pPr>
        <w:tabs>
          <w:tab w:val="left" w:pos="5445"/>
        </w:tabs>
        <w:jc w:val="center"/>
        <w:rPr>
          <w:b/>
          <w:sz w:val="32"/>
          <w:lang w:eastAsia="x-none"/>
        </w:rPr>
      </w:pPr>
    </w:p>
    <w:p w:rsidR="00D93883" w:rsidRPr="00304992" w:rsidRDefault="00D93883" w:rsidP="00D93883">
      <w:pPr>
        <w:tabs>
          <w:tab w:val="left" w:pos="5445"/>
        </w:tabs>
        <w:jc w:val="center"/>
        <w:rPr>
          <w:b/>
          <w:sz w:val="32"/>
          <w:lang w:eastAsia="x-none"/>
        </w:rPr>
      </w:pPr>
      <w:r>
        <w:rPr>
          <w:b/>
          <w:sz w:val="32"/>
          <w:lang w:eastAsia="x-none"/>
        </w:rPr>
        <w:t>ПОСТАНОВЛЕНИЕ</w:t>
      </w:r>
    </w:p>
    <w:p w:rsidR="00D93883" w:rsidRPr="000C0C58" w:rsidRDefault="00D93883" w:rsidP="00D93883">
      <w:pPr>
        <w:tabs>
          <w:tab w:val="left" w:pos="5445"/>
        </w:tabs>
        <w:jc w:val="center"/>
        <w:rPr>
          <w:b/>
          <w:lang w:eastAsia="x-none"/>
        </w:rPr>
      </w:pPr>
    </w:p>
    <w:p w:rsidR="00D93883" w:rsidRPr="000C0C58" w:rsidRDefault="00D93883" w:rsidP="00D93883">
      <w:pPr>
        <w:tabs>
          <w:tab w:val="left" w:pos="5445"/>
        </w:tabs>
        <w:jc w:val="center"/>
        <w:rPr>
          <w:b/>
          <w:lang w:eastAsia="x-none"/>
        </w:rPr>
      </w:pPr>
    </w:p>
    <w:p w:rsidR="00D93883" w:rsidRDefault="00D93883" w:rsidP="00D93883">
      <w:pPr>
        <w:tabs>
          <w:tab w:val="left" w:pos="5445"/>
        </w:tabs>
        <w:rPr>
          <w:lang w:eastAsia="x-none"/>
        </w:rPr>
      </w:pPr>
      <w:r w:rsidRPr="000C0C58">
        <w:rPr>
          <w:lang w:eastAsia="x-none"/>
        </w:rPr>
        <w:t xml:space="preserve">от ________________ </w:t>
      </w:r>
      <w:r>
        <w:rPr>
          <w:lang w:eastAsia="x-none"/>
        </w:rPr>
        <w:t xml:space="preserve">                                                                                             №_________</w:t>
      </w:r>
    </w:p>
    <w:p w:rsidR="00D93883" w:rsidRPr="000C0C58" w:rsidRDefault="00D93883" w:rsidP="00D93883">
      <w:pPr>
        <w:tabs>
          <w:tab w:val="left" w:pos="5445"/>
        </w:tabs>
        <w:jc w:val="center"/>
        <w:rPr>
          <w:lang w:eastAsia="x-none"/>
        </w:rPr>
      </w:pPr>
      <w:r w:rsidRPr="000C0C58">
        <w:rPr>
          <w:lang w:eastAsia="x-none"/>
        </w:rPr>
        <w:tab/>
      </w:r>
      <w:r w:rsidRPr="000C0C58">
        <w:rPr>
          <w:lang w:eastAsia="x-none"/>
        </w:rPr>
        <w:tab/>
        <w:t xml:space="preserve">                     </w:t>
      </w:r>
    </w:p>
    <w:p w:rsidR="00D93883" w:rsidRDefault="00D93883" w:rsidP="00D93883">
      <w:pPr>
        <w:tabs>
          <w:tab w:val="left" w:pos="5445"/>
        </w:tabs>
        <w:jc w:val="center"/>
        <w:rPr>
          <w:lang w:eastAsia="x-none"/>
        </w:rPr>
      </w:pPr>
      <w:r>
        <w:rPr>
          <w:lang w:eastAsia="x-none"/>
        </w:rPr>
        <w:t>г. Кировск</w:t>
      </w:r>
    </w:p>
    <w:p w:rsidR="00DE572D" w:rsidRDefault="00DE572D" w:rsidP="00DE572D">
      <w:pPr>
        <w:ind w:firstLine="0"/>
        <w:jc w:val="center"/>
        <w:rPr>
          <w:szCs w:val="28"/>
        </w:rPr>
      </w:pPr>
    </w:p>
    <w:p w:rsidR="00DE572D" w:rsidRPr="009A6BAA" w:rsidRDefault="00DE572D" w:rsidP="00DE572D">
      <w:pPr>
        <w:ind w:firstLine="0"/>
        <w:jc w:val="center"/>
        <w:rPr>
          <w:b/>
        </w:rPr>
      </w:pPr>
      <w:r w:rsidRPr="009A6BAA">
        <w:rPr>
          <w:b/>
          <w:spacing w:val="-4"/>
        </w:rPr>
        <w:t>Об</w:t>
      </w:r>
      <w:r w:rsidRPr="009A6BAA">
        <w:rPr>
          <w:b/>
          <w:spacing w:val="-8"/>
        </w:rPr>
        <w:t xml:space="preserve"> </w:t>
      </w:r>
      <w:r w:rsidRPr="009A6BAA">
        <w:rPr>
          <w:b/>
          <w:spacing w:val="-4"/>
        </w:rPr>
        <w:t>отказе</w:t>
      </w:r>
      <w:r w:rsidRPr="009A6BAA">
        <w:rPr>
          <w:b/>
          <w:spacing w:val="-10"/>
        </w:rPr>
        <w:t xml:space="preserve"> </w:t>
      </w:r>
      <w:r w:rsidRPr="009A6BAA">
        <w:rPr>
          <w:b/>
          <w:spacing w:val="-4"/>
        </w:rPr>
        <w:t>в</w:t>
      </w:r>
      <w:r w:rsidRPr="009A6BAA">
        <w:rPr>
          <w:b/>
          <w:spacing w:val="-8"/>
        </w:rPr>
        <w:t xml:space="preserve"> </w:t>
      </w:r>
      <w:r w:rsidRPr="009A6BAA">
        <w:rPr>
          <w:b/>
          <w:spacing w:val="-4"/>
        </w:rPr>
        <w:t>предоставлении</w:t>
      </w:r>
      <w:r w:rsidRPr="009A6BAA">
        <w:rPr>
          <w:b/>
          <w:spacing w:val="-10"/>
        </w:rPr>
        <w:t xml:space="preserve"> </w:t>
      </w:r>
      <w:r w:rsidRPr="009A6BAA">
        <w:rPr>
          <w:b/>
          <w:spacing w:val="-4"/>
        </w:rPr>
        <w:t>разрешения</w:t>
      </w:r>
      <w:r w:rsidRPr="009A6BAA">
        <w:rPr>
          <w:b/>
          <w:spacing w:val="-8"/>
        </w:rPr>
        <w:t xml:space="preserve"> </w:t>
      </w:r>
      <w:r w:rsidRPr="00094B58">
        <w:rPr>
          <w:b/>
          <w:spacing w:val="-4"/>
        </w:rPr>
        <w:t>на условно разрешенный вид использования земельного участка или объекта капитального строительства</w:t>
      </w:r>
    </w:p>
    <w:p w:rsidR="00DE572D" w:rsidRPr="00B929A8" w:rsidRDefault="00DE572D" w:rsidP="00DE572D">
      <w:pPr>
        <w:pStyle w:val="af3"/>
        <w:spacing w:after="0" w:line="240" w:lineRule="auto"/>
        <w:rPr>
          <w:rFonts w:ascii="Times New Roman" w:hAnsi="Times New Roman" w:cs="Times New Roman"/>
          <w:sz w:val="24"/>
          <w:szCs w:val="24"/>
        </w:rPr>
      </w:pPr>
    </w:p>
    <w:p w:rsidR="00DE572D" w:rsidRPr="00B929A8" w:rsidRDefault="0054194B" w:rsidP="00DE572D">
      <w:r w:rsidRPr="00423CB1">
        <w:t xml:space="preserve">В соответствии с Градостроительным кодексом Российской Федерации, Федеральным законом от </w:t>
      </w:r>
      <w:r>
        <w:t>06.10.</w:t>
      </w:r>
      <w:r w:rsidRPr="00423CB1">
        <w:t>2003 №</w:t>
      </w:r>
      <w:r>
        <w:t xml:space="preserve"> </w:t>
      </w:r>
      <w:r w:rsidRPr="00423CB1">
        <w:t>131-ФЗ «Об общих принципах организации местного самоуправления в Российской Федерации»,</w:t>
      </w:r>
      <w:r>
        <w:t xml:space="preserve"> </w:t>
      </w:r>
      <w:r w:rsidRPr="00423CB1">
        <w:t xml:space="preserve">Федеральным законом от </w:t>
      </w:r>
      <w:r>
        <w:t>20.03.2025</w:t>
      </w:r>
      <w:r w:rsidRPr="00423CB1">
        <w:t xml:space="preserve"> №</w:t>
      </w:r>
      <w:r>
        <w:t xml:space="preserve"> 33</w:t>
      </w:r>
      <w:r w:rsidRPr="00423CB1">
        <w:t xml:space="preserve">-ФЗ «Об общих принципах организации местного самоуправления </w:t>
      </w:r>
      <w:r>
        <w:t>в единой системе публичной власти»,</w:t>
      </w:r>
      <w:r w:rsidRPr="00423CB1">
        <w:t xml:space="preserve"> Правилами землепользования и застройки муниципального образования ___________</w:t>
      </w:r>
      <w:r w:rsidRPr="00423CB1">
        <w:rPr>
          <w:spacing w:val="-10"/>
        </w:rPr>
        <w:t xml:space="preserve">, </w:t>
      </w:r>
      <w:r w:rsidRPr="00423CB1">
        <w:t>утвержденными ____,</w:t>
      </w:r>
      <w:r>
        <w:t xml:space="preserve"> </w:t>
      </w:r>
      <w:r w:rsidR="00DE572D">
        <w:t>учитывая</w:t>
      </w:r>
      <w:r w:rsidR="00DE572D" w:rsidRPr="00423CB1">
        <w:t xml:space="preserve"> рекомендации </w:t>
      </w:r>
      <w:r w:rsidRPr="00423CB1">
        <w:t xml:space="preserve">Комиссии </w:t>
      </w:r>
      <w:r w:rsidR="007C1EC2" w:rsidRPr="007C1EC2">
        <w:t xml:space="preserve">по подготовке проекта Правил землепользования и застройки города Кировска Мурманской области </w:t>
      </w:r>
      <w:r w:rsidR="00DE572D" w:rsidRPr="00423CB1">
        <w:t>(протокол от _______№ _____</w:t>
      </w:r>
      <w:r w:rsidR="00DE572D" w:rsidRPr="00423CB1">
        <w:rPr>
          <w:spacing w:val="-6"/>
        </w:rPr>
        <w:t>)</w:t>
      </w:r>
      <w:r w:rsidR="00DE572D">
        <w:rPr>
          <w:spacing w:val="-6"/>
        </w:rPr>
        <w:t>, п</w:t>
      </w:r>
      <w:r w:rsidR="00DE572D" w:rsidRPr="009A6BAA">
        <w:t xml:space="preserve">о результатам рассмотрения заявления о предоставлении разрешения </w:t>
      </w:r>
      <w:r w:rsidR="00DE572D" w:rsidRPr="00094B58">
        <w:t>на условно разрешенный вид использования земельного участка или объекта капитального строительства</w:t>
      </w:r>
      <w:r w:rsidR="00DE572D" w:rsidRPr="009A6BAA">
        <w:t xml:space="preserve"> и представленных </w:t>
      </w:r>
      <w:r w:rsidR="00DE572D" w:rsidRPr="009A6BAA">
        <w:rPr>
          <w:spacing w:val="-2"/>
        </w:rPr>
        <w:t>документов</w:t>
      </w:r>
      <w:r w:rsidR="00DE572D">
        <w:rPr>
          <w:spacing w:val="-2"/>
        </w:rPr>
        <w:t xml:space="preserve"> </w:t>
      </w:r>
      <w:r w:rsidR="00DE572D">
        <w:t>от ______________ № ________</w:t>
      </w:r>
      <w:r w:rsidR="007C1EC2">
        <w:t xml:space="preserve"> </w:t>
      </w:r>
      <w:r w:rsidR="007C1EC2">
        <w:rPr>
          <w:spacing w:val="-6"/>
        </w:rPr>
        <w:t>ПОСТОНАВЛЯЮ:</w:t>
      </w:r>
    </w:p>
    <w:p w:rsidR="00DE572D" w:rsidRPr="009A6BAA" w:rsidRDefault="00DE572D" w:rsidP="00DE572D">
      <w:pPr>
        <w:pStyle w:val="af3"/>
        <w:spacing w:after="0" w:line="240" w:lineRule="auto"/>
        <w:rPr>
          <w:rFonts w:ascii="Times New Roman" w:hAnsi="Times New Roman" w:cs="Times New Roman"/>
          <w:sz w:val="24"/>
          <w:szCs w:val="24"/>
        </w:rPr>
      </w:pPr>
      <w:r>
        <w:rPr>
          <w:rFonts w:ascii="Times New Roman" w:hAnsi="Times New Roman" w:cs="Times New Roman"/>
          <w:sz w:val="24"/>
          <w:szCs w:val="24"/>
        </w:rPr>
        <w:t>1. О</w:t>
      </w:r>
      <w:r w:rsidRPr="009A6BAA">
        <w:rPr>
          <w:rFonts w:ascii="Times New Roman" w:hAnsi="Times New Roman" w:cs="Times New Roman"/>
          <w:sz w:val="24"/>
          <w:szCs w:val="24"/>
        </w:rPr>
        <w:t>тказ</w:t>
      </w:r>
      <w:r>
        <w:rPr>
          <w:rFonts w:ascii="Times New Roman" w:hAnsi="Times New Roman" w:cs="Times New Roman"/>
          <w:sz w:val="24"/>
          <w:szCs w:val="24"/>
        </w:rPr>
        <w:t>ать</w:t>
      </w:r>
      <w:r w:rsidRPr="009A6BAA">
        <w:rPr>
          <w:rFonts w:ascii="Times New Roman" w:hAnsi="Times New Roman" w:cs="Times New Roman"/>
          <w:sz w:val="24"/>
          <w:szCs w:val="24"/>
        </w:rPr>
        <w:t xml:space="preserve"> в предоставлении разрешения </w:t>
      </w:r>
      <w:r w:rsidRPr="00094B58">
        <w:rPr>
          <w:rFonts w:ascii="Times New Roman" w:hAnsi="Times New Roman" w:cs="Times New Roman"/>
          <w:sz w:val="24"/>
          <w:szCs w:val="24"/>
        </w:rPr>
        <w:t xml:space="preserve">на условно разрешенный вид использования земельного участка или объекта капитального строительства </w:t>
      </w:r>
      <w:r w:rsidRPr="009A6BAA">
        <w:rPr>
          <w:rFonts w:ascii="Times New Roman" w:hAnsi="Times New Roman" w:cs="Times New Roman"/>
          <w:sz w:val="24"/>
          <w:szCs w:val="24"/>
        </w:rPr>
        <w:t>в связи с:</w:t>
      </w:r>
      <w:r w:rsidR="0054194B">
        <w:rPr>
          <w:rFonts w:ascii="Times New Roman" w:hAnsi="Times New Roman" w:cs="Times New Roman"/>
          <w:sz w:val="24"/>
          <w:szCs w:val="24"/>
        </w:rPr>
        <w:t xml:space="preserve"> _________________________________________________________________________________</w:t>
      </w:r>
    </w:p>
    <w:p w:rsidR="00DE572D" w:rsidRPr="00383C0A" w:rsidRDefault="0054194B" w:rsidP="0054194B">
      <w:pPr>
        <w:pStyle w:val="af3"/>
        <w:spacing w:after="0" w:line="240" w:lineRule="auto"/>
        <w:jc w:val="center"/>
        <w:rPr>
          <w:rFonts w:ascii="Times New Roman" w:hAnsi="Times New Roman" w:cs="Times New Roman"/>
          <w:sz w:val="20"/>
          <w:szCs w:val="20"/>
        </w:rPr>
      </w:pPr>
      <w:r w:rsidRPr="009A6BAA">
        <w:rPr>
          <w:rFonts w:ascii="Times New Roman" w:hAnsi="Times New Roman" w:cs="Times New Roman"/>
          <w:sz w:val="20"/>
          <w:szCs w:val="20"/>
        </w:rPr>
        <w:t xml:space="preserve"> </w:t>
      </w:r>
      <w:r w:rsidR="00DE572D" w:rsidRPr="009A6BAA">
        <w:rPr>
          <w:rFonts w:ascii="Times New Roman" w:hAnsi="Times New Roman" w:cs="Times New Roman"/>
          <w:sz w:val="20"/>
          <w:szCs w:val="20"/>
        </w:rPr>
        <w:t>(указывается</w:t>
      </w:r>
      <w:r w:rsidR="00DE572D" w:rsidRPr="009A6BAA">
        <w:rPr>
          <w:rFonts w:ascii="Times New Roman" w:hAnsi="Times New Roman" w:cs="Times New Roman"/>
          <w:spacing w:val="-6"/>
          <w:sz w:val="20"/>
          <w:szCs w:val="20"/>
        </w:rPr>
        <w:t xml:space="preserve"> </w:t>
      </w:r>
      <w:r w:rsidR="00DE572D" w:rsidRPr="009A6BAA">
        <w:rPr>
          <w:rFonts w:ascii="Times New Roman" w:hAnsi="Times New Roman" w:cs="Times New Roman"/>
          <w:sz w:val="20"/>
          <w:szCs w:val="20"/>
        </w:rPr>
        <w:t>основание</w:t>
      </w:r>
      <w:r w:rsidR="00DE572D" w:rsidRPr="009A6BAA">
        <w:rPr>
          <w:rFonts w:ascii="Times New Roman" w:hAnsi="Times New Roman" w:cs="Times New Roman"/>
          <w:spacing w:val="-3"/>
          <w:sz w:val="20"/>
          <w:szCs w:val="20"/>
        </w:rPr>
        <w:t xml:space="preserve"> </w:t>
      </w:r>
      <w:r w:rsidR="00DE572D" w:rsidRPr="009A6BAA">
        <w:rPr>
          <w:rFonts w:ascii="Times New Roman" w:hAnsi="Times New Roman" w:cs="Times New Roman"/>
          <w:sz w:val="20"/>
          <w:szCs w:val="20"/>
        </w:rPr>
        <w:t>отказа</w:t>
      </w:r>
      <w:r w:rsidR="00DE572D" w:rsidRPr="009A6BAA">
        <w:rPr>
          <w:rFonts w:ascii="Times New Roman" w:hAnsi="Times New Roman" w:cs="Times New Roman"/>
          <w:spacing w:val="-4"/>
          <w:sz w:val="20"/>
          <w:szCs w:val="20"/>
        </w:rPr>
        <w:t xml:space="preserve"> </w:t>
      </w:r>
      <w:r w:rsidR="00DE572D" w:rsidRPr="009A6BAA">
        <w:rPr>
          <w:rFonts w:ascii="Times New Roman" w:hAnsi="Times New Roman" w:cs="Times New Roman"/>
          <w:sz w:val="20"/>
          <w:szCs w:val="20"/>
        </w:rPr>
        <w:t>в</w:t>
      </w:r>
      <w:r w:rsidR="00DE572D" w:rsidRPr="009A6BAA">
        <w:rPr>
          <w:rFonts w:ascii="Times New Roman" w:hAnsi="Times New Roman" w:cs="Times New Roman"/>
          <w:spacing w:val="-3"/>
          <w:sz w:val="20"/>
          <w:szCs w:val="20"/>
        </w:rPr>
        <w:t xml:space="preserve"> </w:t>
      </w:r>
      <w:r w:rsidR="00DE572D" w:rsidRPr="009A6BAA">
        <w:rPr>
          <w:rFonts w:ascii="Times New Roman" w:hAnsi="Times New Roman" w:cs="Times New Roman"/>
          <w:sz w:val="20"/>
          <w:szCs w:val="20"/>
        </w:rPr>
        <w:t>предоставлении</w:t>
      </w:r>
      <w:r w:rsidR="00DE572D" w:rsidRPr="009A6BAA">
        <w:rPr>
          <w:rFonts w:ascii="Times New Roman" w:hAnsi="Times New Roman" w:cs="Times New Roman"/>
          <w:spacing w:val="-2"/>
          <w:sz w:val="20"/>
          <w:szCs w:val="20"/>
        </w:rPr>
        <w:t xml:space="preserve"> </w:t>
      </w:r>
      <w:r w:rsidR="007C1EC2" w:rsidRPr="009A6BAA">
        <w:rPr>
          <w:rFonts w:ascii="Times New Roman" w:hAnsi="Times New Roman" w:cs="Times New Roman"/>
          <w:spacing w:val="-2"/>
          <w:sz w:val="20"/>
          <w:szCs w:val="20"/>
        </w:rPr>
        <w:t>разрешения</w:t>
      </w:r>
      <w:r w:rsidR="007C1EC2" w:rsidRPr="007C1EC2">
        <w:t xml:space="preserve"> </w:t>
      </w:r>
      <w:r w:rsidR="007C1EC2" w:rsidRPr="007C1EC2">
        <w:rPr>
          <w:rFonts w:ascii="Times New Roman" w:hAnsi="Times New Roman" w:cs="Times New Roman"/>
          <w:spacing w:val="-2"/>
          <w:sz w:val="20"/>
          <w:szCs w:val="20"/>
        </w:rPr>
        <w:t>со ссылкой на соответствующий пункт</w:t>
      </w:r>
      <w:r w:rsidR="007C1EC2" w:rsidRPr="007C1EC2">
        <w:t xml:space="preserve"> </w:t>
      </w:r>
      <w:r w:rsidR="007C1EC2" w:rsidRPr="007C1EC2">
        <w:rPr>
          <w:rFonts w:ascii="Times New Roman" w:hAnsi="Times New Roman" w:cs="Times New Roman"/>
          <w:spacing w:val="-2"/>
          <w:sz w:val="20"/>
          <w:szCs w:val="20"/>
        </w:rPr>
        <w:t>Административного регламента, разъяснения причин отказа в</w:t>
      </w:r>
      <w:r w:rsidR="007C1EC2">
        <w:rPr>
          <w:rFonts w:ascii="Times New Roman" w:hAnsi="Times New Roman" w:cs="Times New Roman"/>
          <w:spacing w:val="-2"/>
          <w:sz w:val="20"/>
          <w:szCs w:val="20"/>
        </w:rPr>
        <w:t xml:space="preserve"> предоставлении разрешения на условно разрешенный вид использования)</w:t>
      </w:r>
    </w:p>
    <w:p w:rsidR="00DE572D" w:rsidRPr="009A6BAA" w:rsidRDefault="00DE572D" w:rsidP="0054194B">
      <w:pPr>
        <w:pStyle w:val="af3"/>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 xml:space="preserve">2. </w:t>
      </w:r>
      <w:r w:rsidRPr="00A80C1E">
        <w:rPr>
          <w:rFonts w:ascii="Times New Roman" w:hAnsi="Times New Roman" w:cs="Times New Roman"/>
          <w:sz w:val="24"/>
          <w:szCs w:val="24"/>
        </w:rPr>
        <w:t>Контроль за исполнением настоящего постановления возложить на _______________</w:t>
      </w:r>
      <w:r w:rsidRPr="009A6BAA">
        <w:rPr>
          <w:rFonts w:ascii="Times New Roman" w:hAnsi="Times New Roman" w:cs="Times New Roman"/>
          <w:spacing w:val="-2"/>
          <w:sz w:val="24"/>
          <w:szCs w:val="24"/>
        </w:rPr>
        <w:t>.</w:t>
      </w:r>
    </w:p>
    <w:p w:rsidR="00DE572D" w:rsidRPr="00214959" w:rsidRDefault="00DE572D" w:rsidP="00DE572D">
      <w:pPr>
        <w:jc w:val="center"/>
        <w:rPr>
          <w:szCs w:val="28"/>
        </w:rPr>
      </w:pPr>
    </w:p>
    <w:p w:rsidR="00DE572D" w:rsidRDefault="00DE572D" w:rsidP="00DE572D">
      <w:pPr>
        <w:tabs>
          <w:tab w:val="left" w:pos="5445"/>
        </w:tabs>
      </w:pPr>
    </w:p>
    <w:p w:rsidR="00DE572D" w:rsidRDefault="00DE572D" w:rsidP="00DE572D">
      <w:pPr>
        <w:tabs>
          <w:tab w:val="left" w:pos="5445"/>
        </w:tabs>
      </w:pPr>
    </w:p>
    <w:p w:rsidR="007C1EC2" w:rsidRDefault="007C1EC2" w:rsidP="007C1EC2">
      <w:pPr>
        <w:tabs>
          <w:tab w:val="left" w:pos="5445"/>
        </w:tabs>
        <w:ind w:firstLine="0"/>
      </w:pPr>
      <w:r>
        <w:t xml:space="preserve">Глава муниципального </w:t>
      </w:r>
    </w:p>
    <w:p w:rsidR="007C1EC2" w:rsidRDefault="007C1EC2" w:rsidP="007C1EC2">
      <w:pPr>
        <w:tabs>
          <w:tab w:val="left" w:pos="5445"/>
        </w:tabs>
        <w:ind w:firstLine="0"/>
      </w:pPr>
      <w:r>
        <w:t>округа город Кировск</w:t>
      </w:r>
    </w:p>
    <w:p w:rsidR="007C1EC2" w:rsidRDefault="007C1EC2" w:rsidP="007C1EC2">
      <w:pPr>
        <w:tabs>
          <w:tab w:val="left" w:pos="5445"/>
        </w:tabs>
        <w:ind w:firstLine="0"/>
      </w:pPr>
      <w:r>
        <w:t xml:space="preserve">Мурманской области </w:t>
      </w:r>
      <w:r>
        <w:tab/>
      </w:r>
      <w:r>
        <w:tab/>
      </w:r>
      <w:r>
        <w:tab/>
      </w:r>
      <w:r>
        <w:tab/>
      </w:r>
      <w:r>
        <w:tab/>
        <w:t xml:space="preserve">              Ф.И.О.</w:t>
      </w:r>
    </w:p>
    <w:p w:rsidR="007C1EC2" w:rsidRDefault="007C1EC2" w:rsidP="00DE572D">
      <w:pPr>
        <w:pStyle w:val="1a"/>
        <w:spacing w:before="0" w:after="0"/>
        <w:ind w:firstLine="0"/>
        <w:jc w:val="right"/>
      </w:pPr>
    </w:p>
    <w:p w:rsidR="007C1EC2" w:rsidRDefault="007C1EC2" w:rsidP="00DE572D">
      <w:pPr>
        <w:pStyle w:val="1a"/>
        <w:spacing w:before="0" w:after="0"/>
        <w:ind w:firstLine="0"/>
        <w:jc w:val="right"/>
      </w:pPr>
    </w:p>
    <w:p w:rsidR="007C1EC2" w:rsidRDefault="007C1EC2" w:rsidP="007C1EC2">
      <w:pPr>
        <w:pStyle w:val="ConsPlusNonformat"/>
        <w:ind w:firstLine="708"/>
        <w:rPr>
          <w:rFonts w:ascii="Times New Roman" w:eastAsiaTheme="majorEastAsia" w:hAnsi="Times New Roman" w:cstheme="majorBidi"/>
          <w:sz w:val="24"/>
          <w:szCs w:val="24"/>
        </w:rPr>
      </w:pPr>
    </w:p>
    <w:p w:rsidR="007C1EC2" w:rsidRDefault="007C1EC2" w:rsidP="007C1EC2">
      <w:pPr>
        <w:pStyle w:val="ConsPlusNonformat"/>
        <w:ind w:firstLine="708"/>
        <w:rPr>
          <w:rFonts w:ascii="Times New Roman" w:eastAsiaTheme="majorEastAsia" w:hAnsi="Times New Roman" w:cstheme="majorBidi"/>
          <w:sz w:val="24"/>
          <w:szCs w:val="24"/>
        </w:rPr>
      </w:pPr>
    </w:p>
    <w:p w:rsidR="007C1EC2" w:rsidRDefault="007C1EC2" w:rsidP="007C1EC2">
      <w:pPr>
        <w:pStyle w:val="ConsPlusNonformat"/>
        <w:ind w:firstLine="708"/>
        <w:rPr>
          <w:rFonts w:ascii="Times New Roman" w:eastAsiaTheme="majorEastAsia" w:hAnsi="Times New Roman" w:cstheme="majorBidi"/>
          <w:sz w:val="24"/>
          <w:szCs w:val="24"/>
        </w:rPr>
      </w:pPr>
    </w:p>
    <w:p w:rsidR="007C1EC2" w:rsidRDefault="007C1EC2" w:rsidP="007C1EC2">
      <w:pPr>
        <w:pStyle w:val="ConsPlusNonformat"/>
        <w:ind w:firstLine="708"/>
        <w:rPr>
          <w:rFonts w:ascii="Times New Roman" w:eastAsiaTheme="majorEastAsia" w:hAnsi="Times New Roman" w:cstheme="majorBidi"/>
          <w:sz w:val="24"/>
          <w:szCs w:val="24"/>
        </w:rPr>
      </w:pPr>
    </w:p>
    <w:p w:rsidR="007C1EC2" w:rsidRPr="007C1EC2" w:rsidRDefault="007C1EC2" w:rsidP="007C1EC2">
      <w:pPr>
        <w:pStyle w:val="ConsPlusNonformat"/>
        <w:ind w:left="6804"/>
        <w:jc w:val="center"/>
        <w:rPr>
          <w:rFonts w:ascii="Times New Roman" w:eastAsiaTheme="majorEastAsia" w:hAnsi="Times New Roman" w:cstheme="majorBidi"/>
          <w:szCs w:val="24"/>
        </w:rPr>
      </w:pPr>
      <w:r w:rsidRPr="007C1EC2">
        <w:rPr>
          <w:rFonts w:ascii="Times New Roman" w:eastAsiaTheme="majorEastAsia" w:hAnsi="Times New Roman" w:cstheme="majorBidi"/>
          <w:szCs w:val="24"/>
        </w:rPr>
        <w:lastRenderedPageBreak/>
        <w:t>Приложение № 1</w:t>
      </w:r>
      <w:r w:rsidR="00535B32">
        <w:rPr>
          <w:rFonts w:ascii="Times New Roman" w:eastAsiaTheme="majorEastAsia" w:hAnsi="Times New Roman" w:cstheme="majorBidi"/>
          <w:szCs w:val="24"/>
        </w:rPr>
        <w:t>0</w:t>
      </w:r>
    </w:p>
    <w:p w:rsidR="007C1EC2" w:rsidRPr="007C1EC2" w:rsidRDefault="007C1EC2" w:rsidP="007C1EC2">
      <w:pPr>
        <w:pStyle w:val="ConsPlusNonformat"/>
        <w:ind w:left="6804"/>
        <w:jc w:val="center"/>
        <w:rPr>
          <w:rFonts w:ascii="Times New Roman" w:eastAsiaTheme="majorEastAsia" w:hAnsi="Times New Roman" w:cstheme="majorBidi"/>
          <w:szCs w:val="24"/>
        </w:rPr>
      </w:pPr>
      <w:r w:rsidRPr="007C1EC2">
        <w:rPr>
          <w:rFonts w:ascii="Times New Roman" w:eastAsiaTheme="majorEastAsia" w:hAnsi="Times New Roman" w:cstheme="majorBidi"/>
          <w:szCs w:val="24"/>
        </w:rPr>
        <w:t>к Административному регламенту</w:t>
      </w:r>
    </w:p>
    <w:p w:rsidR="007C1EC2" w:rsidRPr="007C1EC2" w:rsidRDefault="007C1EC2" w:rsidP="007C1EC2">
      <w:pPr>
        <w:pStyle w:val="ConsPlusNonformat"/>
        <w:ind w:firstLine="708"/>
        <w:rPr>
          <w:rFonts w:ascii="Times New Roman" w:eastAsiaTheme="majorEastAsia" w:hAnsi="Times New Roman" w:cstheme="majorBidi"/>
          <w:sz w:val="24"/>
          <w:szCs w:val="24"/>
        </w:rPr>
      </w:pPr>
    </w:p>
    <w:p w:rsidR="007C1EC2" w:rsidRPr="007C1EC2" w:rsidRDefault="007C1EC2" w:rsidP="007C1EC2">
      <w:pPr>
        <w:pStyle w:val="ConsPlusNonformat"/>
        <w:ind w:firstLine="708"/>
        <w:jc w:val="center"/>
        <w:rPr>
          <w:rFonts w:ascii="Times New Roman" w:eastAsiaTheme="majorEastAsia" w:hAnsi="Times New Roman" w:cstheme="majorBidi"/>
          <w:b/>
          <w:sz w:val="24"/>
          <w:szCs w:val="24"/>
        </w:rPr>
      </w:pPr>
      <w:r w:rsidRPr="007C1EC2">
        <w:rPr>
          <w:rFonts w:ascii="Times New Roman" w:eastAsiaTheme="majorEastAsia" w:hAnsi="Times New Roman" w:cstheme="majorBidi"/>
          <w:b/>
          <w:sz w:val="24"/>
          <w:szCs w:val="24"/>
        </w:rPr>
        <w:t>Согласие на обработку персональных данных</w:t>
      </w:r>
    </w:p>
    <w:p w:rsidR="007C1EC2" w:rsidRPr="007C1EC2" w:rsidRDefault="007C1EC2" w:rsidP="007C1EC2">
      <w:pPr>
        <w:pStyle w:val="ConsPlusNonformat"/>
        <w:ind w:firstLine="708"/>
        <w:rPr>
          <w:rFonts w:ascii="Times New Roman" w:eastAsiaTheme="majorEastAsia" w:hAnsi="Times New Roman" w:cstheme="majorBidi"/>
          <w:sz w:val="24"/>
          <w:szCs w:val="24"/>
        </w:rPr>
      </w:pPr>
    </w:p>
    <w:p w:rsidR="007C1EC2" w:rsidRPr="007C1EC2" w:rsidRDefault="007C1EC2" w:rsidP="007C1EC2">
      <w:pPr>
        <w:pStyle w:val="ConsPlusNonformat"/>
        <w:ind w:firstLine="708"/>
        <w:rPr>
          <w:rFonts w:ascii="Times New Roman" w:eastAsiaTheme="majorEastAsia" w:hAnsi="Times New Roman" w:cstheme="majorBidi"/>
          <w:sz w:val="24"/>
          <w:szCs w:val="24"/>
        </w:rPr>
      </w:pPr>
      <w:r w:rsidRPr="007C1EC2">
        <w:rPr>
          <w:rFonts w:ascii="Times New Roman" w:eastAsiaTheme="majorEastAsia" w:hAnsi="Times New Roman" w:cstheme="majorBidi"/>
          <w:sz w:val="24"/>
          <w:szCs w:val="24"/>
        </w:rPr>
        <w:t xml:space="preserve"> </w:t>
      </w:r>
    </w:p>
    <w:p w:rsidR="007C1EC2" w:rsidRPr="007C1EC2" w:rsidRDefault="007C1EC2" w:rsidP="007C1EC2">
      <w:pPr>
        <w:pStyle w:val="ConsPlusNonformat"/>
        <w:ind w:firstLine="708"/>
        <w:rPr>
          <w:rFonts w:ascii="Times New Roman" w:eastAsiaTheme="majorEastAsia" w:hAnsi="Times New Roman" w:cstheme="majorBidi"/>
          <w:sz w:val="24"/>
          <w:szCs w:val="24"/>
        </w:rPr>
      </w:pPr>
      <w:r w:rsidRPr="007C1EC2">
        <w:rPr>
          <w:rFonts w:ascii="Times New Roman" w:eastAsiaTheme="majorEastAsia" w:hAnsi="Times New Roman" w:cstheme="majorBidi"/>
          <w:sz w:val="24"/>
          <w:szCs w:val="24"/>
        </w:rPr>
        <w:t>г. __________________</w:t>
      </w:r>
      <w:r w:rsidRPr="007C1EC2">
        <w:rPr>
          <w:rFonts w:ascii="Times New Roman" w:eastAsiaTheme="majorEastAsia" w:hAnsi="Times New Roman" w:cstheme="majorBidi"/>
          <w:sz w:val="24"/>
          <w:szCs w:val="24"/>
        </w:rPr>
        <w:tab/>
      </w:r>
      <w:r w:rsidRPr="007C1EC2">
        <w:rPr>
          <w:rFonts w:ascii="Times New Roman" w:eastAsiaTheme="majorEastAsia" w:hAnsi="Times New Roman" w:cstheme="majorBidi"/>
          <w:sz w:val="24"/>
          <w:szCs w:val="24"/>
        </w:rPr>
        <w:tab/>
      </w:r>
      <w:r w:rsidRPr="007C1EC2">
        <w:rPr>
          <w:rFonts w:ascii="Times New Roman" w:eastAsiaTheme="majorEastAsia" w:hAnsi="Times New Roman" w:cstheme="majorBidi"/>
          <w:sz w:val="24"/>
          <w:szCs w:val="24"/>
        </w:rPr>
        <w:tab/>
      </w:r>
      <w:r w:rsidRPr="007C1EC2">
        <w:rPr>
          <w:rFonts w:ascii="Times New Roman" w:eastAsiaTheme="majorEastAsia" w:hAnsi="Times New Roman" w:cstheme="majorBidi"/>
          <w:sz w:val="24"/>
          <w:szCs w:val="24"/>
        </w:rPr>
        <w:tab/>
      </w:r>
      <w:r w:rsidRPr="007C1EC2">
        <w:rPr>
          <w:rFonts w:ascii="Times New Roman" w:eastAsiaTheme="majorEastAsia" w:hAnsi="Times New Roman" w:cstheme="majorBidi"/>
          <w:sz w:val="24"/>
          <w:szCs w:val="24"/>
        </w:rPr>
        <w:tab/>
        <w:t>«___» _____________20___г.</w:t>
      </w:r>
    </w:p>
    <w:p w:rsidR="007C1EC2" w:rsidRPr="007C1EC2" w:rsidRDefault="007C1EC2" w:rsidP="007C1EC2">
      <w:pPr>
        <w:pStyle w:val="ConsPlusNonformat"/>
        <w:ind w:firstLine="708"/>
        <w:rPr>
          <w:rFonts w:ascii="Times New Roman" w:eastAsiaTheme="majorEastAsia" w:hAnsi="Times New Roman" w:cstheme="majorBidi"/>
          <w:sz w:val="24"/>
          <w:szCs w:val="24"/>
        </w:rPr>
      </w:pPr>
    </w:p>
    <w:p w:rsidR="007C1EC2" w:rsidRPr="007C1EC2" w:rsidRDefault="007C1EC2" w:rsidP="007C1EC2">
      <w:pPr>
        <w:pStyle w:val="ConsPlusNonformat"/>
        <w:ind w:left="567"/>
        <w:rPr>
          <w:rFonts w:ascii="Times New Roman" w:eastAsiaTheme="majorEastAsia" w:hAnsi="Times New Roman" w:cstheme="majorBidi"/>
          <w:sz w:val="24"/>
          <w:szCs w:val="24"/>
        </w:rPr>
      </w:pPr>
      <w:r w:rsidRPr="007C1EC2">
        <w:rPr>
          <w:rFonts w:ascii="Times New Roman" w:eastAsiaTheme="majorEastAsia" w:hAnsi="Times New Roman" w:cstheme="majorBidi"/>
          <w:sz w:val="24"/>
          <w:szCs w:val="24"/>
        </w:rPr>
        <w:t xml:space="preserve">    Я, ________________________________________________________________________,</w:t>
      </w:r>
    </w:p>
    <w:p w:rsidR="007C1EC2" w:rsidRPr="007C1EC2" w:rsidRDefault="007C1EC2" w:rsidP="007C1EC2">
      <w:pPr>
        <w:pStyle w:val="ConsPlusNonformat"/>
        <w:ind w:firstLine="708"/>
        <w:jc w:val="center"/>
        <w:rPr>
          <w:rFonts w:ascii="Times New Roman" w:eastAsiaTheme="majorEastAsia" w:hAnsi="Times New Roman" w:cstheme="majorBidi"/>
          <w:szCs w:val="24"/>
        </w:rPr>
      </w:pPr>
      <w:r w:rsidRPr="007C1EC2">
        <w:rPr>
          <w:rFonts w:ascii="Times New Roman" w:eastAsiaTheme="majorEastAsia" w:hAnsi="Times New Roman" w:cstheme="majorBidi"/>
          <w:szCs w:val="24"/>
        </w:rPr>
        <w:t>(фамилия, имя, отчество (при наличии)</w:t>
      </w:r>
    </w:p>
    <w:p w:rsidR="007C1EC2" w:rsidRDefault="007C1EC2" w:rsidP="007C1EC2">
      <w:pPr>
        <w:pStyle w:val="ConsPlusNonformat"/>
        <w:rPr>
          <w:rFonts w:ascii="Times New Roman" w:eastAsiaTheme="majorEastAsia" w:hAnsi="Times New Roman" w:cstheme="majorBidi"/>
          <w:sz w:val="24"/>
          <w:szCs w:val="24"/>
        </w:rPr>
      </w:pPr>
      <w:r w:rsidRPr="007C1EC2">
        <w:rPr>
          <w:rFonts w:ascii="Times New Roman" w:eastAsiaTheme="majorEastAsia" w:hAnsi="Times New Roman" w:cstheme="majorBidi"/>
          <w:sz w:val="24"/>
          <w:szCs w:val="24"/>
        </w:rPr>
        <w:t>зарегистрированный (зарегистрированная) по адресу</w:t>
      </w:r>
    </w:p>
    <w:p w:rsidR="007C1EC2" w:rsidRPr="007C1EC2" w:rsidRDefault="007C1EC2" w:rsidP="007C1EC2">
      <w:pPr>
        <w:pStyle w:val="ConsPlusNonformat"/>
        <w:rPr>
          <w:rFonts w:ascii="Times New Roman" w:eastAsiaTheme="majorEastAsia" w:hAnsi="Times New Roman" w:cstheme="majorBidi"/>
          <w:sz w:val="24"/>
          <w:szCs w:val="24"/>
        </w:rPr>
      </w:pPr>
      <w:r>
        <w:rPr>
          <w:rFonts w:ascii="Times New Roman" w:eastAsiaTheme="majorEastAsia" w:hAnsi="Times New Roman" w:cstheme="majorBidi"/>
          <w:sz w:val="24"/>
          <w:szCs w:val="24"/>
        </w:rPr>
        <w:t>_____</w:t>
      </w:r>
      <w:r w:rsidRPr="007C1EC2">
        <w:rPr>
          <w:rFonts w:ascii="Times New Roman" w:eastAsiaTheme="majorEastAsia" w:hAnsi="Times New Roman" w:cstheme="majorBidi"/>
          <w:sz w:val="24"/>
          <w:szCs w:val="24"/>
        </w:rPr>
        <w:t>___________________________________________________________________________,</w:t>
      </w:r>
    </w:p>
    <w:p w:rsidR="007C1EC2" w:rsidRPr="007C1EC2" w:rsidRDefault="007C1EC2" w:rsidP="007C1EC2">
      <w:pPr>
        <w:pStyle w:val="ConsPlusNonformat"/>
        <w:rPr>
          <w:rFonts w:ascii="Times New Roman" w:eastAsiaTheme="majorEastAsia" w:hAnsi="Times New Roman" w:cstheme="majorBidi"/>
          <w:sz w:val="24"/>
          <w:szCs w:val="24"/>
        </w:rPr>
      </w:pPr>
      <w:r w:rsidRPr="007C1EC2">
        <w:rPr>
          <w:rFonts w:ascii="Times New Roman" w:eastAsiaTheme="majorEastAsia" w:hAnsi="Times New Roman" w:cstheme="majorBidi"/>
          <w:sz w:val="24"/>
          <w:szCs w:val="24"/>
        </w:rPr>
        <w:t>паспорт серия ____________________</w:t>
      </w:r>
      <w:r>
        <w:rPr>
          <w:rFonts w:ascii="Times New Roman" w:eastAsiaTheme="majorEastAsia" w:hAnsi="Times New Roman" w:cstheme="majorBidi"/>
          <w:sz w:val="24"/>
          <w:szCs w:val="24"/>
        </w:rPr>
        <w:t>___</w:t>
      </w:r>
      <w:r w:rsidRPr="007C1EC2">
        <w:rPr>
          <w:rFonts w:ascii="Times New Roman" w:eastAsiaTheme="majorEastAsia" w:hAnsi="Times New Roman" w:cstheme="majorBidi"/>
          <w:sz w:val="24"/>
          <w:szCs w:val="24"/>
        </w:rPr>
        <w:t>_№ ______________________________</w:t>
      </w:r>
      <w:r>
        <w:rPr>
          <w:rFonts w:ascii="Times New Roman" w:eastAsiaTheme="majorEastAsia" w:hAnsi="Times New Roman" w:cstheme="majorBidi"/>
          <w:sz w:val="24"/>
          <w:szCs w:val="24"/>
        </w:rPr>
        <w:t>______</w:t>
      </w:r>
      <w:r w:rsidRPr="007C1EC2">
        <w:rPr>
          <w:rFonts w:ascii="Times New Roman" w:eastAsiaTheme="majorEastAsia" w:hAnsi="Times New Roman" w:cstheme="majorBidi"/>
          <w:sz w:val="24"/>
          <w:szCs w:val="24"/>
        </w:rPr>
        <w:t>_____, выдан</w:t>
      </w:r>
      <w:r>
        <w:rPr>
          <w:rFonts w:ascii="Times New Roman" w:eastAsiaTheme="majorEastAsia" w:hAnsi="Times New Roman" w:cstheme="majorBidi"/>
          <w:sz w:val="24"/>
          <w:szCs w:val="24"/>
        </w:rPr>
        <w:t>_</w:t>
      </w:r>
      <w:r w:rsidRPr="007C1EC2">
        <w:rPr>
          <w:rFonts w:ascii="Times New Roman" w:eastAsiaTheme="majorEastAsia" w:hAnsi="Times New Roman" w:cstheme="majorBidi"/>
          <w:sz w:val="24"/>
          <w:szCs w:val="24"/>
        </w:rPr>
        <w:t>__________________________________________________________________________,</w:t>
      </w:r>
    </w:p>
    <w:p w:rsidR="007C1EC2" w:rsidRPr="007C1EC2" w:rsidRDefault="007C1EC2" w:rsidP="007C1EC2">
      <w:pPr>
        <w:pStyle w:val="ConsPlusNonformat"/>
        <w:ind w:firstLine="708"/>
        <w:jc w:val="center"/>
        <w:rPr>
          <w:rFonts w:ascii="Times New Roman" w:eastAsiaTheme="majorEastAsia" w:hAnsi="Times New Roman" w:cstheme="majorBidi"/>
          <w:szCs w:val="24"/>
        </w:rPr>
      </w:pPr>
      <w:r w:rsidRPr="007C1EC2">
        <w:rPr>
          <w:rFonts w:ascii="Times New Roman" w:eastAsiaTheme="majorEastAsia" w:hAnsi="Times New Roman" w:cstheme="majorBidi"/>
          <w:szCs w:val="24"/>
        </w:rPr>
        <w:t>(дата, кем выдан)</w:t>
      </w:r>
    </w:p>
    <w:p w:rsidR="007C1EC2" w:rsidRPr="007C1EC2" w:rsidRDefault="007C1EC2" w:rsidP="007C1EC2">
      <w:pPr>
        <w:pStyle w:val="ConsPlusNonformat"/>
        <w:jc w:val="both"/>
        <w:rPr>
          <w:rFonts w:ascii="Times New Roman" w:eastAsiaTheme="majorEastAsia" w:hAnsi="Times New Roman" w:cstheme="majorBidi"/>
          <w:sz w:val="24"/>
          <w:szCs w:val="24"/>
        </w:rPr>
      </w:pPr>
      <w:r w:rsidRPr="007C1EC2">
        <w:rPr>
          <w:rFonts w:ascii="Times New Roman" w:eastAsiaTheme="majorEastAsia" w:hAnsi="Times New Roman" w:cstheme="majorBidi"/>
          <w:sz w:val="24"/>
          <w:szCs w:val="24"/>
        </w:rPr>
        <w:t>свободно,  своей волей и в своем интересе даю согласие Администрации муниципального округа город Кировск с подведомственной территорией Мурманской области,  расположенной по адресу: 184250, Мурманская область, город Кировск, проспект Ленина, дом 16, на  обработку  персональных  данных  с  использованием  и без использования средств  автоматизации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в объеме:</w:t>
      </w:r>
    </w:p>
    <w:p w:rsidR="007C1EC2" w:rsidRPr="007C1EC2" w:rsidRDefault="007C1EC2" w:rsidP="007C1EC2">
      <w:pPr>
        <w:pStyle w:val="ConsPlusNonformat"/>
        <w:rPr>
          <w:rFonts w:ascii="Times New Roman" w:eastAsiaTheme="majorEastAsia" w:hAnsi="Times New Roman" w:cstheme="majorBidi"/>
          <w:sz w:val="24"/>
          <w:szCs w:val="24"/>
        </w:rPr>
      </w:pPr>
      <w:r w:rsidRPr="007C1EC2">
        <w:rPr>
          <w:rFonts w:ascii="Times New Roman" w:eastAsiaTheme="majorEastAsia" w:hAnsi="Times New Roman" w:cstheme="majorBidi"/>
          <w:sz w:val="24"/>
          <w:szCs w:val="24"/>
        </w:rPr>
        <w:t>___________________________________________________________________________</w:t>
      </w:r>
    </w:p>
    <w:p w:rsidR="007C1EC2" w:rsidRPr="007C1EC2" w:rsidRDefault="007C1EC2" w:rsidP="007C1EC2">
      <w:pPr>
        <w:pStyle w:val="ConsPlusNonformat"/>
        <w:rPr>
          <w:rFonts w:ascii="Times New Roman" w:eastAsiaTheme="majorEastAsia" w:hAnsi="Times New Roman" w:cstheme="majorBidi"/>
          <w:sz w:val="24"/>
          <w:szCs w:val="24"/>
        </w:rPr>
      </w:pPr>
      <w:r w:rsidRPr="007C1EC2">
        <w:rPr>
          <w:rFonts w:ascii="Times New Roman" w:eastAsiaTheme="majorEastAsia" w:hAnsi="Times New Roman" w:cstheme="majorBidi"/>
          <w:sz w:val="24"/>
          <w:szCs w:val="24"/>
        </w:rPr>
        <w:t>___________________________________________________________________________</w:t>
      </w:r>
    </w:p>
    <w:p w:rsidR="007C1EC2" w:rsidRPr="007C1EC2" w:rsidRDefault="007C1EC2" w:rsidP="007C1EC2">
      <w:pPr>
        <w:pStyle w:val="ConsPlusNonformat"/>
        <w:rPr>
          <w:rFonts w:ascii="Times New Roman" w:eastAsiaTheme="majorEastAsia" w:hAnsi="Times New Roman" w:cstheme="majorBidi"/>
          <w:sz w:val="24"/>
          <w:szCs w:val="24"/>
        </w:rPr>
      </w:pPr>
      <w:r w:rsidRPr="007C1EC2">
        <w:rPr>
          <w:rFonts w:ascii="Times New Roman" w:eastAsiaTheme="majorEastAsia" w:hAnsi="Times New Roman" w:cstheme="majorBidi"/>
          <w:sz w:val="24"/>
          <w:szCs w:val="24"/>
        </w:rPr>
        <w:t>______________________________________________________________________________________________________________________________________________________</w:t>
      </w:r>
    </w:p>
    <w:p w:rsidR="007C1EC2" w:rsidRPr="007C1EC2" w:rsidRDefault="007C1EC2" w:rsidP="007C1EC2">
      <w:pPr>
        <w:pStyle w:val="ConsPlusNonformat"/>
        <w:ind w:firstLine="708"/>
        <w:jc w:val="center"/>
        <w:rPr>
          <w:rFonts w:ascii="Times New Roman" w:eastAsiaTheme="majorEastAsia" w:hAnsi="Times New Roman" w:cstheme="majorBidi"/>
          <w:sz w:val="24"/>
          <w:szCs w:val="24"/>
        </w:rPr>
      </w:pPr>
      <w:r w:rsidRPr="007C1EC2">
        <w:rPr>
          <w:rFonts w:ascii="Times New Roman" w:eastAsiaTheme="majorEastAsia" w:hAnsi="Times New Roman" w:cstheme="majorBidi"/>
          <w:szCs w:val="24"/>
        </w:rPr>
        <w:t>(перечень персональных данных, на обработку которых дается согласие субъекта персональных данных, согласно разделу 3 Правил обработки персональных данных в администрации муниципального округа город Кировск Мурманской области).</w:t>
      </w:r>
    </w:p>
    <w:p w:rsidR="007C1EC2" w:rsidRPr="007C1EC2" w:rsidRDefault="007C1EC2" w:rsidP="007C1EC2">
      <w:pPr>
        <w:pStyle w:val="ConsPlusNonformat"/>
        <w:ind w:firstLine="708"/>
        <w:rPr>
          <w:rFonts w:ascii="Times New Roman" w:eastAsiaTheme="majorEastAsia" w:hAnsi="Times New Roman" w:cstheme="majorBidi"/>
          <w:sz w:val="24"/>
          <w:szCs w:val="24"/>
        </w:rPr>
      </w:pPr>
    </w:p>
    <w:p w:rsidR="007C1EC2" w:rsidRPr="007C1EC2" w:rsidRDefault="007C1EC2" w:rsidP="007C1EC2">
      <w:pPr>
        <w:pStyle w:val="ConsPlusNonformat"/>
        <w:ind w:firstLine="708"/>
        <w:rPr>
          <w:rFonts w:ascii="Times New Roman" w:eastAsiaTheme="majorEastAsia" w:hAnsi="Times New Roman" w:cstheme="majorBidi"/>
          <w:sz w:val="24"/>
          <w:szCs w:val="24"/>
        </w:rPr>
      </w:pPr>
      <w:r w:rsidRPr="007C1EC2">
        <w:rPr>
          <w:rFonts w:ascii="Times New Roman" w:eastAsiaTheme="majorEastAsia" w:hAnsi="Times New Roman" w:cstheme="majorBidi"/>
          <w:sz w:val="24"/>
          <w:szCs w:val="24"/>
        </w:rPr>
        <w:t>Разрешаю оператору производить автоматизированную, а также осуществляемую без использования средств автоматизации обработку моих персональных данных, а именно: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w:t>
      </w:r>
    </w:p>
    <w:p w:rsidR="007C1EC2" w:rsidRPr="007C1EC2" w:rsidRDefault="007C1EC2" w:rsidP="007C1EC2">
      <w:pPr>
        <w:pStyle w:val="ConsPlusNonformat"/>
        <w:ind w:firstLine="708"/>
        <w:rPr>
          <w:rFonts w:ascii="Times New Roman" w:eastAsiaTheme="majorEastAsia" w:hAnsi="Times New Roman" w:cstheme="majorBidi"/>
          <w:sz w:val="24"/>
          <w:szCs w:val="24"/>
        </w:rPr>
      </w:pPr>
      <w:r w:rsidRPr="007C1EC2">
        <w:rPr>
          <w:rFonts w:ascii="Times New Roman" w:eastAsiaTheme="majorEastAsia" w:hAnsi="Times New Roman" w:cstheme="majorBidi"/>
          <w:sz w:val="24"/>
          <w:szCs w:val="24"/>
        </w:rPr>
        <w:t xml:space="preserve">Лицо, осуществляющее обработку персональных данных по поручению оператора: </w:t>
      </w:r>
    </w:p>
    <w:p w:rsidR="007C1EC2" w:rsidRPr="007C1EC2" w:rsidRDefault="007C1EC2" w:rsidP="007C1EC2">
      <w:pPr>
        <w:pStyle w:val="ConsPlusNonformat"/>
        <w:ind w:firstLine="708"/>
        <w:rPr>
          <w:rFonts w:ascii="Times New Roman" w:eastAsiaTheme="majorEastAsia" w:hAnsi="Times New Roman" w:cstheme="majorBidi"/>
          <w:sz w:val="24"/>
          <w:szCs w:val="24"/>
        </w:rPr>
      </w:pPr>
      <w:r w:rsidRPr="007C1EC2">
        <w:rPr>
          <w:rFonts w:ascii="Times New Roman" w:eastAsiaTheme="majorEastAsia" w:hAnsi="Times New Roman" w:cstheme="majorBidi"/>
          <w:sz w:val="24"/>
          <w:szCs w:val="24"/>
        </w:rPr>
        <w:t>___________________________________________________________________________</w:t>
      </w:r>
    </w:p>
    <w:p w:rsidR="007C1EC2" w:rsidRPr="007C1EC2" w:rsidRDefault="007C1EC2" w:rsidP="007C1EC2">
      <w:pPr>
        <w:pStyle w:val="ConsPlusNonformat"/>
        <w:ind w:firstLine="708"/>
        <w:rPr>
          <w:rFonts w:ascii="Times New Roman" w:eastAsiaTheme="majorEastAsia" w:hAnsi="Times New Roman" w:cstheme="majorBidi"/>
          <w:sz w:val="24"/>
          <w:szCs w:val="24"/>
        </w:rPr>
      </w:pPr>
      <w:r w:rsidRPr="007C1EC2">
        <w:rPr>
          <w:rFonts w:ascii="Times New Roman" w:eastAsiaTheme="majorEastAsia" w:hAnsi="Times New Roman" w:cstheme="majorBidi"/>
          <w:sz w:val="24"/>
          <w:szCs w:val="24"/>
        </w:rPr>
        <w:t>___________________________________________________________________________</w:t>
      </w:r>
    </w:p>
    <w:p w:rsidR="007C1EC2" w:rsidRPr="007C1EC2" w:rsidRDefault="007C1EC2" w:rsidP="007C1EC2">
      <w:pPr>
        <w:pStyle w:val="ConsPlusNonformat"/>
        <w:ind w:firstLine="708"/>
        <w:rPr>
          <w:rFonts w:ascii="Times New Roman" w:eastAsiaTheme="majorEastAsia" w:hAnsi="Times New Roman" w:cstheme="majorBidi"/>
          <w:sz w:val="24"/>
          <w:szCs w:val="24"/>
        </w:rPr>
      </w:pPr>
      <w:r w:rsidRPr="007C1EC2">
        <w:rPr>
          <w:rFonts w:ascii="Times New Roman" w:eastAsiaTheme="majorEastAsia" w:hAnsi="Times New Roman" w:cstheme="majorBidi"/>
          <w:sz w:val="24"/>
          <w:szCs w:val="24"/>
        </w:rPr>
        <w:t>___________________________________________________________________________</w:t>
      </w:r>
    </w:p>
    <w:p w:rsidR="007C1EC2" w:rsidRPr="00453677" w:rsidRDefault="007C1EC2" w:rsidP="00453677">
      <w:pPr>
        <w:pStyle w:val="ConsPlusNonformat"/>
        <w:ind w:firstLine="708"/>
        <w:jc w:val="center"/>
        <w:rPr>
          <w:rFonts w:ascii="Times New Roman" w:eastAsiaTheme="majorEastAsia" w:hAnsi="Times New Roman" w:cstheme="majorBidi"/>
          <w:szCs w:val="24"/>
        </w:rPr>
      </w:pPr>
      <w:r w:rsidRPr="00453677">
        <w:rPr>
          <w:rFonts w:ascii="Times New Roman" w:eastAsiaTheme="majorEastAsia" w:hAnsi="Times New Roman" w:cstheme="majorBidi"/>
          <w:szCs w:val="24"/>
        </w:rPr>
        <w:t>(наименование или фамилию, имя, отчество и адрес лица, осуществляющего обработку персональных данных по поручению оператора, если обработка будет поручена такому лицу)</w:t>
      </w:r>
    </w:p>
    <w:p w:rsidR="007C1EC2" w:rsidRPr="00453677" w:rsidRDefault="007C1EC2" w:rsidP="00453677">
      <w:pPr>
        <w:pStyle w:val="ConsPlusNonformat"/>
        <w:ind w:firstLine="708"/>
        <w:jc w:val="center"/>
        <w:rPr>
          <w:rFonts w:ascii="Times New Roman" w:eastAsiaTheme="majorEastAsia" w:hAnsi="Times New Roman" w:cstheme="majorBidi"/>
          <w:szCs w:val="24"/>
        </w:rPr>
      </w:pPr>
    </w:p>
    <w:p w:rsidR="007C1EC2" w:rsidRPr="007C1EC2" w:rsidRDefault="007C1EC2" w:rsidP="007C1EC2">
      <w:pPr>
        <w:pStyle w:val="ConsPlusNonformat"/>
        <w:ind w:firstLine="708"/>
        <w:rPr>
          <w:rFonts w:ascii="Times New Roman" w:eastAsiaTheme="majorEastAsia" w:hAnsi="Times New Roman" w:cstheme="majorBidi"/>
          <w:sz w:val="24"/>
          <w:szCs w:val="24"/>
        </w:rPr>
      </w:pPr>
      <w:r w:rsidRPr="007C1EC2">
        <w:rPr>
          <w:rFonts w:ascii="Times New Roman" w:eastAsiaTheme="majorEastAsia" w:hAnsi="Times New Roman" w:cstheme="majorBidi"/>
          <w:sz w:val="24"/>
          <w:szCs w:val="24"/>
        </w:rPr>
        <w:t xml:space="preserve"> Вышеуказанные персональные данные предоставляю для обработки в целях:</w:t>
      </w:r>
    </w:p>
    <w:p w:rsidR="007C1EC2" w:rsidRPr="007C1EC2" w:rsidRDefault="007C1EC2" w:rsidP="00453677">
      <w:pPr>
        <w:pStyle w:val="ConsPlusNonformat"/>
        <w:rPr>
          <w:rFonts w:ascii="Times New Roman" w:eastAsiaTheme="majorEastAsia" w:hAnsi="Times New Roman" w:cstheme="majorBidi"/>
          <w:sz w:val="24"/>
          <w:szCs w:val="24"/>
        </w:rPr>
      </w:pPr>
      <w:r w:rsidRPr="007C1EC2">
        <w:rPr>
          <w:rFonts w:ascii="Times New Roman" w:eastAsiaTheme="majorEastAsia" w:hAnsi="Times New Roman" w:cstheme="majorBidi"/>
          <w:sz w:val="24"/>
          <w:szCs w:val="24"/>
        </w:rPr>
        <w:t>__________________________________________</w:t>
      </w:r>
      <w:r w:rsidR="00453677">
        <w:rPr>
          <w:rFonts w:ascii="Times New Roman" w:eastAsiaTheme="majorEastAsia" w:hAnsi="Times New Roman" w:cstheme="majorBidi"/>
          <w:sz w:val="24"/>
          <w:szCs w:val="24"/>
        </w:rPr>
        <w:t>______</w:t>
      </w:r>
      <w:r w:rsidRPr="007C1EC2">
        <w:rPr>
          <w:rFonts w:ascii="Times New Roman" w:eastAsiaTheme="majorEastAsia" w:hAnsi="Times New Roman" w:cstheme="majorBidi"/>
          <w:sz w:val="24"/>
          <w:szCs w:val="24"/>
        </w:rPr>
        <w:t>_________________________________</w:t>
      </w:r>
    </w:p>
    <w:p w:rsidR="007C1EC2" w:rsidRPr="007C1EC2" w:rsidRDefault="007C1EC2" w:rsidP="00453677">
      <w:pPr>
        <w:pStyle w:val="ConsPlusNonformat"/>
        <w:rPr>
          <w:rFonts w:ascii="Times New Roman" w:eastAsiaTheme="majorEastAsia" w:hAnsi="Times New Roman" w:cstheme="majorBidi"/>
          <w:sz w:val="24"/>
          <w:szCs w:val="24"/>
        </w:rPr>
      </w:pPr>
      <w:r w:rsidRPr="007C1EC2">
        <w:rPr>
          <w:rFonts w:ascii="Times New Roman" w:eastAsiaTheme="majorEastAsia" w:hAnsi="Times New Roman" w:cstheme="majorBidi"/>
          <w:sz w:val="24"/>
          <w:szCs w:val="24"/>
        </w:rPr>
        <w:t>___________________________________________________________________________________________________________________________</w:t>
      </w:r>
      <w:r w:rsidR="00453677">
        <w:rPr>
          <w:rFonts w:ascii="Times New Roman" w:eastAsiaTheme="majorEastAsia" w:hAnsi="Times New Roman" w:cstheme="majorBidi"/>
          <w:sz w:val="24"/>
          <w:szCs w:val="24"/>
        </w:rPr>
        <w:t>________</w:t>
      </w:r>
      <w:r w:rsidRPr="007C1EC2">
        <w:rPr>
          <w:rFonts w:ascii="Times New Roman" w:eastAsiaTheme="majorEastAsia" w:hAnsi="Times New Roman" w:cstheme="majorBidi"/>
          <w:sz w:val="24"/>
          <w:szCs w:val="24"/>
        </w:rPr>
        <w:t>_______________________________</w:t>
      </w:r>
    </w:p>
    <w:p w:rsidR="007C1EC2" w:rsidRPr="00453677" w:rsidRDefault="007C1EC2" w:rsidP="00453677">
      <w:pPr>
        <w:pStyle w:val="ConsPlusNonformat"/>
        <w:ind w:firstLine="708"/>
        <w:jc w:val="center"/>
        <w:rPr>
          <w:rFonts w:ascii="Times New Roman" w:eastAsiaTheme="majorEastAsia" w:hAnsi="Times New Roman" w:cstheme="majorBidi"/>
          <w:szCs w:val="24"/>
        </w:rPr>
      </w:pPr>
      <w:r w:rsidRPr="00453677">
        <w:rPr>
          <w:rFonts w:ascii="Times New Roman" w:eastAsiaTheme="majorEastAsia" w:hAnsi="Times New Roman" w:cstheme="majorBidi"/>
          <w:szCs w:val="24"/>
        </w:rPr>
        <w:t xml:space="preserve">(цель обработки персональных данных, </w:t>
      </w:r>
      <w:r w:rsidR="00453677" w:rsidRPr="00453677">
        <w:rPr>
          <w:rFonts w:ascii="Times New Roman" w:eastAsiaTheme="majorEastAsia" w:hAnsi="Times New Roman" w:cstheme="majorBidi"/>
          <w:szCs w:val="24"/>
        </w:rPr>
        <w:t>согласно разделу</w:t>
      </w:r>
      <w:r w:rsidRPr="00453677">
        <w:rPr>
          <w:rFonts w:ascii="Times New Roman" w:eastAsiaTheme="majorEastAsia" w:hAnsi="Times New Roman" w:cstheme="majorBidi"/>
          <w:szCs w:val="24"/>
        </w:rPr>
        <w:t xml:space="preserve"> 3 Правил обработки персональных данных в администрации муниципального округа город Кировск Мурманской области).</w:t>
      </w:r>
    </w:p>
    <w:p w:rsidR="007C1EC2" w:rsidRPr="007C1EC2" w:rsidRDefault="007C1EC2" w:rsidP="007C1EC2">
      <w:pPr>
        <w:pStyle w:val="ConsPlusNonformat"/>
        <w:ind w:firstLine="708"/>
        <w:rPr>
          <w:rFonts w:ascii="Times New Roman" w:eastAsiaTheme="majorEastAsia" w:hAnsi="Times New Roman" w:cstheme="majorBidi"/>
          <w:sz w:val="24"/>
          <w:szCs w:val="24"/>
        </w:rPr>
      </w:pPr>
    </w:p>
    <w:p w:rsidR="007C1EC2" w:rsidRPr="007C1EC2" w:rsidRDefault="007C1EC2" w:rsidP="00453677">
      <w:pPr>
        <w:pStyle w:val="ConsPlusNonformat"/>
        <w:ind w:firstLine="708"/>
        <w:rPr>
          <w:rFonts w:ascii="Times New Roman" w:eastAsiaTheme="majorEastAsia" w:hAnsi="Times New Roman" w:cstheme="majorBidi"/>
          <w:sz w:val="24"/>
          <w:szCs w:val="24"/>
        </w:rPr>
      </w:pPr>
      <w:r w:rsidRPr="007C1EC2">
        <w:rPr>
          <w:rFonts w:ascii="Times New Roman" w:eastAsiaTheme="majorEastAsia" w:hAnsi="Times New Roman" w:cstheme="majorBidi"/>
          <w:sz w:val="24"/>
          <w:szCs w:val="24"/>
        </w:rPr>
        <w:t>Я ознакомлен (ознакомлена), что:</w:t>
      </w:r>
    </w:p>
    <w:p w:rsidR="007C1EC2" w:rsidRPr="007C1EC2" w:rsidRDefault="007C1EC2" w:rsidP="007C1EC2">
      <w:pPr>
        <w:pStyle w:val="ConsPlusNonformat"/>
        <w:ind w:firstLine="708"/>
        <w:rPr>
          <w:rFonts w:ascii="Times New Roman" w:eastAsiaTheme="majorEastAsia" w:hAnsi="Times New Roman" w:cstheme="majorBidi"/>
          <w:sz w:val="24"/>
          <w:szCs w:val="24"/>
        </w:rPr>
      </w:pPr>
      <w:r w:rsidRPr="007C1EC2">
        <w:rPr>
          <w:rFonts w:ascii="Times New Roman" w:eastAsiaTheme="majorEastAsia" w:hAnsi="Times New Roman" w:cstheme="majorBidi"/>
          <w:sz w:val="24"/>
          <w:szCs w:val="24"/>
        </w:rPr>
        <w:tab/>
        <w:t>-   согласие на обработку персональных данных действует с даты подписания</w:t>
      </w:r>
    </w:p>
    <w:p w:rsidR="007C1EC2" w:rsidRPr="007C1EC2" w:rsidRDefault="007C1EC2" w:rsidP="007C1EC2">
      <w:pPr>
        <w:pStyle w:val="ConsPlusNonformat"/>
        <w:ind w:firstLine="708"/>
        <w:rPr>
          <w:rFonts w:ascii="Times New Roman" w:eastAsiaTheme="majorEastAsia" w:hAnsi="Times New Roman" w:cstheme="majorBidi"/>
          <w:sz w:val="24"/>
          <w:szCs w:val="24"/>
        </w:rPr>
      </w:pPr>
      <w:r w:rsidRPr="007C1EC2">
        <w:rPr>
          <w:rFonts w:ascii="Times New Roman" w:eastAsiaTheme="majorEastAsia" w:hAnsi="Times New Roman" w:cstheme="majorBidi"/>
          <w:sz w:val="24"/>
          <w:szCs w:val="24"/>
        </w:rPr>
        <w:t>настоящего   согласия   до _________________________________________________;</w:t>
      </w:r>
    </w:p>
    <w:p w:rsidR="007C1EC2" w:rsidRPr="007C1EC2" w:rsidRDefault="007C1EC2" w:rsidP="00453677">
      <w:pPr>
        <w:pStyle w:val="ConsPlusNonformat"/>
        <w:ind w:firstLine="708"/>
        <w:jc w:val="center"/>
        <w:rPr>
          <w:rFonts w:ascii="Times New Roman" w:eastAsiaTheme="majorEastAsia" w:hAnsi="Times New Roman" w:cstheme="majorBidi"/>
          <w:sz w:val="24"/>
          <w:szCs w:val="24"/>
        </w:rPr>
      </w:pPr>
      <w:r w:rsidRPr="00453677">
        <w:rPr>
          <w:rFonts w:ascii="Times New Roman" w:eastAsiaTheme="majorEastAsia" w:hAnsi="Times New Roman" w:cstheme="majorBidi"/>
          <w:szCs w:val="24"/>
        </w:rPr>
        <w:t>(срок, в течение которого действует согласие субъекта персональных данных)</w:t>
      </w:r>
    </w:p>
    <w:p w:rsidR="007C1EC2" w:rsidRPr="007C1EC2" w:rsidRDefault="007C1EC2" w:rsidP="007C1EC2">
      <w:pPr>
        <w:pStyle w:val="ConsPlusNonformat"/>
        <w:ind w:firstLine="708"/>
        <w:rPr>
          <w:rFonts w:ascii="Times New Roman" w:eastAsiaTheme="majorEastAsia" w:hAnsi="Times New Roman" w:cstheme="majorBidi"/>
          <w:sz w:val="24"/>
          <w:szCs w:val="24"/>
        </w:rPr>
      </w:pPr>
      <w:r w:rsidRPr="007C1EC2">
        <w:rPr>
          <w:rFonts w:ascii="Times New Roman" w:eastAsiaTheme="majorEastAsia" w:hAnsi="Times New Roman" w:cstheme="majorBidi"/>
          <w:sz w:val="24"/>
          <w:szCs w:val="24"/>
        </w:rPr>
        <w:t>- согласие на обработку персональных данных может быть отозвано на основании письменного заявления в произвольной форме;</w:t>
      </w:r>
    </w:p>
    <w:p w:rsidR="007C1EC2" w:rsidRPr="007C1EC2" w:rsidRDefault="007C1EC2" w:rsidP="007C1EC2">
      <w:pPr>
        <w:pStyle w:val="ConsPlusNonformat"/>
        <w:ind w:firstLine="708"/>
        <w:rPr>
          <w:rFonts w:ascii="Times New Roman" w:eastAsiaTheme="majorEastAsia" w:hAnsi="Times New Roman" w:cstheme="majorBidi"/>
          <w:sz w:val="24"/>
          <w:szCs w:val="24"/>
        </w:rPr>
      </w:pPr>
      <w:r w:rsidRPr="007C1EC2">
        <w:rPr>
          <w:rFonts w:ascii="Times New Roman" w:eastAsiaTheme="majorEastAsia" w:hAnsi="Times New Roman" w:cstheme="majorBidi"/>
          <w:sz w:val="24"/>
          <w:szCs w:val="24"/>
        </w:rPr>
        <w:lastRenderedPageBreak/>
        <w:tab/>
        <w:t>-  в  случае  отзыва согласия на обработку персональных данных Администрация муниципального округа город Кировск с подведомственной территорией Мурманской области    вправе   продолжить  обработку  персональных  данных  при  наличии оснований,  указанных  в пунктах 2 - 11 части 1 статьи 6, части 2 статьи 10 Федерального закона от 27.07.2006 № 152-ФЗ «О персональных данных»;</w:t>
      </w:r>
    </w:p>
    <w:p w:rsidR="007C1EC2" w:rsidRPr="007C1EC2" w:rsidRDefault="007C1EC2" w:rsidP="00453677">
      <w:pPr>
        <w:pStyle w:val="ConsPlusNonformat"/>
        <w:rPr>
          <w:rFonts w:ascii="Times New Roman" w:eastAsiaTheme="majorEastAsia" w:hAnsi="Times New Roman" w:cstheme="majorBidi"/>
          <w:sz w:val="24"/>
          <w:szCs w:val="24"/>
        </w:rPr>
      </w:pPr>
      <w:r w:rsidRPr="007C1EC2">
        <w:rPr>
          <w:rFonts w:ascii="Times New Roman" w:eastAsiaTheme="majorEastAsia" w:hAnsi="Times New Roman" w:cstheme="majorBidi"/>
          <w:sz w:val="24"/>
          <w:szCs w:val="24"/>
        </w:rPr>
        <w:t>- после _________________</w:t>
      </w:r>
      <w:r w:rsidR="00453677">
        <w:rPr>
          <w:rFonts w:ascii="Times New Roman" w:eastAsiaTheme="majorEastAsia" w:hAnsi="Times New Roman" w:cstheme="majorBidi"/>
          <w:sz w:val="24"/>
          <w:szCs w:val="24"/>
        </w:rPr>
        <w:t>_________</w:t>
      </w:r>
      <w:r w:rsidRPr="007C1EC2">
        <w:rPr>
          <w:rFonts w:ascii="Times New Roman" w:eastAsiaTheme="majorEastAsia" w:hAnsi="Times New Roman" w:cstheme="majorBidi"/>
          <w:sz w:val="24"/>
          <w:szCs w:val="24"/>
        </w:rPr>
        <w:t>________________________________________________</w:t>
      </w:r>
    </w:p>
    <w:p w:rsidR="007C1EC2" w:rsidRPr="007C1EC2" w:rsidRDefault="007C1EC2" w:rsidP="00453677">
      <w:pPr>
        <w:pStyle w:val="ConsPlusNonformat"/>
        <w:rPr>
          <w:rFonts w:ascii="Times New Roman" w:eastAsiaTheme="majorEastAsia" w:hAnsi="Times New Roman" w:cstheme="majorBidi"/>
          <w:sz w:val="24"/>
          <w:szCs w:val="24"/>
        </w:rPr>
      </w:pPr>
      <w:r w:rsidRPr="007C1EC2">
        <w:rPr>
          <w:rFonts w:ascii="Times New Roman" w:eastAsiaTheme="majorEastAsia" w:hAnsi="Times New Roman" w:cstheme="majorBidi"/>
          <w:sz w:val="24"/>
          <w:szCs w:val="24"/>
        </w:rPr>
        <w:t>_______________________</w:t>
      </w:r>
      <w:r w:rsidR="00453677">
        <w:rPr>
          <w:rFonts w:ascii="Times New Roman" w:eastAsiaTheme="majorEastAsia" w:hAnsi="Times New Roman" w:cstheme="majorBidi"/>
          <w:sz w:val="24"/>
          <w:szCs w:val="24"/>
        </w:rPr>
        <w:t>______</w:t>
      </w:r>
      <w:r w:rsidRPr="007C1EC2">
        <w:rPr>
          <w:rFonts w:ascii="Times New Roman" w:eastAsiaTheme="majorEastAsia" w:hAnsi="Times New Roman" w:cstheme="majorBidi"/>
          <w:sz w:val="24"/>
          <w:szCs w:val="24"/>
        </w:rPr>
        <w:t>____________________________________________________</w:t>
      </w:r>
    </w:p>
    <w:p w:rsidR="007C1EC2" w:rsidRPr="00453677" w:rsidRDefault="007C1EC2" w:rsidP="00453677">
      <w:pPr>
        <w:pStyle w:val="ConsPlusNonformat"/>
        <w:ind w:firstLine="708"/>
        <w:jc w:val="center"/>
        <w:rPr>
          <w:rFonts w:ascii="Times New Roman" w:eastAsiaTheme="majorEastAsia" w:hAnsi="Times New Roman" w:cstheme="majorBidi"/>
          <w:szCs w:val="24"/>
        </w:rPr>
      </w:pPr>
      <w:r w:rsidRPr="00453677">
        <w:rPr>
          <w:rFonts w:ascii="Times New Roman" w:eastAsiaTheme="majorEastAsia" w:hAnsi="Times New Roman" w:cstheme="majorBidi"/>
          <w:szCs w:val="24"/>
        </w:rPr>
        <w:t>(указать причину окончания срока обработки персональных данных)</w:t>
      </w:r>
    </w:p>
    <w:p w:rsidR="007C1EC2" w:rsidRPr="007C1EC2" w:rsidRDefault="007C1EC2" w:rsidP="00453677">
      <w:pPr>
        <w:pStyle w:val="ConsPlusNonformat"/>
        <w:ind w:firstLine="708"/>
        <w:jc w:val="both"/>
        <w:rPr>
          <w:rFonts w:ascii="Times New Roman" w:eastAsiaTheme="majorEastAsia" w:hAnsi="Times New Roman" w:cstheme="majorBidi"/>
          <w:sz w:val="24"/>
          <w:szCs w:val="24"/>
        </w:rPr>
      </w:pPr>
      <w:r w:rsidRPr="007C1EC2">
        <w:rPr>
          <w:rFonts w:ascii="Times New Roman" w:eastAsiaTheme="majorEastAsia" w:hAnsi="Times New Roman" w:cstheme="majorBidi"/>
          <w:sz w:val="24"/>
          <w:szCs w:val="24"/>
        </w:rPr>
        <w:t>и непосредственно связанных с ними отношений персональные данные будут храниться в Администрации муниципального округа город Кировск с подведомственной территорией Мурманской области в течение срока хранения документов, предусмотренного законодательством Российской Федерации в области архивного дела;</w:t>
      </w:r>
    </w:p>
    <w:p w:rsidR="007C1EC2" w:rsidRPr="007C1EC2" w:rsidRDefault="007C1EC2" w:rsidP="00453677">
      <w:pPr>
        <w:pStyle w:val="ConsPlusNonformat"/>
        <w:ind w:firstLine="708"/>
        <w:jc w:val="both"/>
        <w:rPr>
          <w:rFonts w:ascii="Times New Roman" w:eastAsiaTheme="majorEastAsia" w:hAnsi="Times New Roman" w:cstheme="majorBidi"/>
          <w:sz w:val="24"/>
          <w:szCs w:val="24"/>
        </w:rPr>
      </w:pPr>
      <w:r w:rsidRPr="007C1EC2">
        <w:rPr>
          <w:rFonts w:ascii="Times New Roman" w:eastAsiaTheme="majorEastAsia" w:hAnsi="Times New Roman" w:cstheme="majorBidi"/>
          <w:sz w:val="24"/>
          <w:szCs w:val="24"/>
        </w:rPr>
        <w:t>- персональные данные, предоставляемые в отношении третьих лиц, будут обрабатываться только в целях осуществления и выполнения функций, полномочий и обязанностей, возложенных законодательством Российской Федерации на Администрацию муниципального округа город Кировск с подведомственной территорией Мурманской области.</w:t>
      </w:r>
    </w:p>
    <w:p w:rsidR="007C1EC2" w:rsidRPr="007C1EC2" w:rsidRDefault="007C1EC2" w:rsidP="007C1EC2">
      <w:pPr>
        <w:pStyle w:val="ConsPlusNonformat"/>
        <w:ind w:firstLine="708"/>
        <w:rPr>
          <w:rFonts w:ascii="Times New Roman" w:eastAsiaTheme="majorEastAsia" w:hAnsi="Times New Roman" w:cstheme="majorBidi"/>
          <w:sz w:val="24"/>
          <w:szCs w:val="24"/>
        </w:rPr>
      </w:pPr>
    </w:p>
    <w:p w:rsidR="007C1EC2" w:rsidRPr="007C1EC2" w:rsidRDefault="007C1EC2" w:rsidP="007C1EC2">
      <w:pPr>
        <w:pStyle w:val="ConsPlusNonformat"/>
        <w:ind w:firstLine="708"/>
        <w:rPr>
          <w:rFonts w:ascii="Times New Roman" w:eastAsiaTheme="majorEastAsia" w:hAnsi="Times New Roman" w:cstheme="majorBidi"/>
          <w:sz w:val="24"/>
          <w:szCs w:val="24"/>
        </w:rPr>
      </w:pPr>
      <w:r w:rsidRPr="007C1EC2">
        <w:rPr>
          <w:rFonts w:ascii="Times New Roman" w:eastAsiaTheme="majorEastAsia" w:hAnsi="Times New Roman" w:cstheme="majorBidi"/>
          <w:sz w:val="24"/>
          <w:szCs w:val="24"/>
        </w:rPr>
        <w:t>Дата начала обработки персональных данных: «___» _______________20____года</w:t>
      </w:r>
    </w:p>
    <w:p w:rsidR="007C1EC2" w:rsidRPr="007C1EC2" w:rsidRDefault="007C1EC2" w:rsidP="007C1EC2">
      <w:pPr>
        <w:pStyle w:val="ConsPlusNonformat"/>
        <w:ind w:firstLine="708"/>
        <w:rPr>
          <w:rFonts w:ascii="Times New Roman" w:eastAsiaTheme="majorEastAsia" w:hAnsi="Times New Roman" w:cstheme="majorBidi"/>
          <w:sz w:val="24"/>
          <w:szCs w:val="24"/>
        </w:rPr>
      </w:pPr>
      <w:r w:rsidRPr="007C1EC2">
        <w:rPr>
          <w:rFonts w:ascii="Times New Roman" w:eastAsiaTheme="majorEastAsia" w:hAnsi="Times New Roman" w:cstheme="majorBidi"/>
          <w:sz w:val="24"/>
          <w:szCs w:val="24"/>
        </w:rPr>
        <w:tab/>
      </w:r>
      <w:r w:rsidRPr="007C1EC2">
        <w:rPr>
          <w:rFonts w:ascii="Times New Roman" w:eastAsiaTheme="majorEastAsia" w:hAnsi="Times New Roman" w:cstheme="majorBidi"/>
          <w:sz w:val="24"/>
          <w:szCs w:val="24"/>
        </w:rPr>
        <w:tab/>
      </w:r>
      <w:r w:rsidRPr="007C1EC2">
        <w:rPr>
          <w:rFonts w:ascii="Times New Roman" w:eastAsiaTheme="majorEastAsia" w:hAnsi="Times New Roman" w:cstheme="majorBidi"/>
          <w:sz w:val="24"/>
          <w:szCs w:val="24"/>
        </w:rPr>
        <w:tab/>
      </w:r>
      <w:r w:rsidRPr="007C1EC2">
        <w:rPr>
          <w:rFonts w:ascii="Times New Roman" w:eastAsiaTheme="majorEastAsia" w:hAnsi="Times New Roman" w:cstheme="majorBidi"/>
          <w:sz w:val="24"/>
          <w:szCs w:val="24"/>
        </w:rPr>
        <w:tab/>
      </w:r>
      <w:r w:rsidRPr="007C1EC2">
        <w:rPr>
          <w:rFonts w:ascii="Times New Roman" w:eastAsiaTheme="majorEastAsia" w:hAnsi="Times New Roman" w:cstheme="majorBidi"/>
          <w:sz w:val="24"/>
          <w:szCs w:val="24"/>
        </w:rPr>
        <w:tab/>
      </w:r>
      <w:r w:rsidRPr="007C1EC2">
        <w:rPr>
          <w:rFonts w:ascii="Times New Roman" w:eastAsiaTheme="majorEastAsia" w:hAnsi="Times New Roman" w:cstheme="majorBidi"/>
          <w:sz w:val="24"/>
          <w:szCs w:val="24"/>
        </w:rPr>
        <w:tab/>
      </w:r>
      <w:r w:rsidRPr="007C1EC2">
        <w:rPr>
          <w:rFonts w:ascii="Times New Roman" w:eastAsiaTheme="majorEastAsia" w:hAnsi="Times New Roman" w:cstheme="majorBidi"/>
          <w:sz w:val="24"/>
          <w:szCs w:val="24"/>
        </w:rPr>
        <w:tab/>
      </w:r>
    </w:p>
    <w:p w:rsidR="00453677" w:rsidRDefault="007C1EC2" w:rsidP="007C1EC2">
      <w:pPr>
        <w:pStyle w:val="ConsPlusNonformat"/>
        <w:ind w:firstLine="708"/>
        <w:rPr>
          <w:rFonts w:ascii="Times New Roman" w:hAnsi="Times New Roman" w:cs="Times New Roman"/>
          <w:sz w:val="16"/>
          <w:szCs w:val="16"/>
        </w:rPr>
      </w:pPr>
      <w:r w:rsidRPr="007C1EC2">
        <w:rPr>
          <w:rFonts w:ascii="Times New Roman" w:eastAsiaTheme="majorEastAsia" w:hAnsi="Times New Roman" w:cstheme="majorBidi"/>
          <w:sz w:val="24"/>
          <w:szCs w:val="24"/>
        </w:rPr>
        <w:t>_______________  _______________________________________________________</w:t>
      </w:r>
      <w:r w:rsidRPr="007C1EC2">
        <w:rPr>
          <w:rFonts w:ascii="Times New Roman" w:eastAsiaTheme="majorEastAsia" w:hAnsi="Times New Roman" w:cstheme="majorBidi"/>
          <w:sz w:val="24"/>
          <w:szCs w:val="24"/>
        </w:rPr>
        <w:tab/>
        <w:t xml:space="preserve">       (подпись)                                </w:t>
      </w:r>
      <w:r w:rsidRPr="007C1EC2">
        <w:rPr>
          <w:rFonts w:ascii="Times New Roman" w:eastAsiaTheme="majorEastAsia" w:hAnsi="Times New Roman" w:cstheme="majorBidi"/>
          <w:sz w:val="24"/>
          <w:szCs w:val="24"/>
        </w:rPr>
        <w:tab/>
      </w:r>
      <w:r w:rsidRPr="007C1EC2">
        <w:rPr>
          <w:rFonts w:ascii="Times New Roman" w:eastAsiaTheme="majorEastAsia" w:hAnsi="Times New Roman" w:cstheme="majorBidi"/>
          <w:sz w:val="24"/>
          <w:szCs w:val="24"/>
        </w:rPr>
        <w:tab/>
      </w:r>
      <w:r w:rsidRPr="007C1EC2">
        <w:rPr>
          <w:rFonts w:ascii="Times New Roman" w:eastAsiaTheme="majorEastAsia" w:hAnsi="Times New Roman" w:cstheme="majorBidi"/>
          <w:sz w:val="24"/>
          <w:szCs w:val="24"/>
        </w:rPr>
        <w:tab/>
        <w:t xml:space="preserve">            (расшифровка подписи)</w:t>
      </w:r>
      <w:r w:rsidRPr="00995268">
        <w:rPr>
          <w:rFonts w:ascii="Times New Roman" w:hAnsi="Times New Roman" w:cs="Times New Roman"/>
          <w:sz w:val="24"/>
        </w:rPr>
        <w:tab/>
      </w:r>
      <w:r w:rsidRPr="00C66720">
        <w:rPr>
          <w:rFonts w:ascii="Times New Roman" w:hAnsi="Times New Roman" w:cs="Times New Roman"/>
          <w:sz w:val="16"/>
          <w:szCs w:val="16"/>
        </w:rPr>
        <w:t xml:space="preserve">      </w:t>
      </w:r>
    </w:p>
    <w:p w:rsidR="00453677" w:rsidRDefault="00453677" w:rsidP="007C1EC2">
      <w:pPr>
        <w:pStyle w:val="ConsPlusNonformat"/>
        <w:ind w:firstLine="708"/>
        <w:rPr>
          <w:rFonts w:ascii="Times New Roman" w:hAnsi="Times New Roman" w:cs="Times New Roman"/>
          <w:sz w:val="16"/>
          <w:szCs w:val="16"/>
        </w:rPr>
      </w:pPr>
    </w:p>
    <w:p w:rsidR="00453677" w:rsidRDefault="00453677" w:rsidP="007C1EC2">
      <w:pPr>
        <w:pStyle w:val="ConsPlusNonformat"/>
        <w:ind w:firstLine="708"/>
        <w:rPr>
          <w:rFonts w:ascii="Times New Roman" w:hAnsi="Times New Roman" w:cs="Times New Roman"/>
          <w:sz w:val="16"/>
          <w:szCs w:val="16"/>
        </w:rPr>
      </w:pPr>
    </w:p>
    <w:p w:rsidR="00453677" w:rsidRDefault="00453677" w:rsidP="007C1EC2">
      <w:pPr>
        <w:pStyle w:val="ConsPlusNonformat"/>
        <w:ind w:firstLine="708"/>
        <w:rPr>
          <w:rFonts w:ascii="Times New Roman" w:hAnsi="Times New Roman" w:cs="Times New Roman"/>
          <w:sz w:val="16"/>
          <w:szCs w:val="16"/>
        </w:rPr>
      </w:pPr>
    </w:p>
    <w:p w:rsidR="00453677" w:rsidRDefault="00453677" w:rsidP="007C1EC2">
      <w:pPr>
        <w:pStyle w:val="ConsPlusNonformat"/>
        <w:ind w:firstLine="708"/>
        <w:rPr>
          <w:rFonts w:ascii="Times New Roman" w:hAnsi="Times New Roman" w:cs="Times New Roman"/>
          <w:sz w:val="16"/>
          <w:szCs w:val="16"/>
        </w:rPr>
      </w:pPr>
    </w:p>
    <w:p w:rsidR="00453677" w:rsidRDefault="00453677" w:rsidP="007C1EC2">
      <w:pPr>
        <w:pStyle w:val="ConsPlusNonformat"/>
        <w:ind w:firstLine="708"/>
        <w:rPr>
          <w:rFonts w:ascii="Times New Roman" w:hAnsi="Times New Roman" w:cs="Times New Roman"/>
          <w:sz w:val="16"/>
          <w:szCs w:val="16"/>
        </w:rPr>
      </w:pPr>
    </w:p>
    <w:p w:rsidR="00453677" w:rsidRDefault="00453677" w:rsidP="007C1EC2">
      <w:pPr>
        <w:pStyle w:val="ConsPlusNonformat"/>
        <w:ind w:firstLine="708"/>
        <w:rPr>
          <w:rFonts w:ascii="Times New Roman" w:hAnsi="Times New Roman" w:cs="Times New Roman"/>
          <w:sz w:val="16"/>
          <w:szCs w:val="16"/>
        </w:rPr>
      </w:pPr>
    </w:p>
    <w:p w:rsidR="00453677" w:rsidRDefault="00453677" w:rsidP="007C1EC2">
      <w:pPr>
        <w:pStyle w:val="ConsPlusNonformat"/>
        <w:ind w:firstLine="708"/>
        <w:rPr>
          <w:rFonts w:ascii="Times New Roman" w:hAnsi="Times New Roman" w:cs="Times New Roman"/>
          <w:sz w:val="16"/>
          <w:szCs w:val="16"/>
        </w:rPr>
      </w:pPr>
    </w:p>
    <w:p w:rsidR="00453677" w:rsidRDefault="00453677" w:rsidP="007C1EC2">
      <w:pPr>
        <w:pStyle w:val="ConsPlusNonformat"/>
        <w:ind w:firstLine="708"/>
        <w:rPr>
          <w:rFonts w:ascii="Times New Roman" w:hAnsi="Times New Roman" w:cs="Times New Roman"/>
          <w:sz w:val="16"/>
          <w:szCs w:val="16"/>
        </w:rPr>
      </w:pPr>
    </w:p>
    <w:p w:rsidR="00453677" w:rsidRDefault="00453677" w:rsidP="007C1EC2">
      <w:pPr>
        <w:pStyle w:val="ConsPlusNonformat"/>
        <w:ind w:firstLine="708"/>
        <w:rPr>
          <w:rFonts w:ascii="Times New Roman" w:hAnsi="Times New Roman" w:cs="Times New Roman"/>
          <w:sz w:val="16"/>
          <w:szCs w:val="16"/>
        </w:rPr>
      </w:pPr>
    </w:p>
    <w:p w:rsidR="00453677" w:rsidRDefault="00453677" w:rsidP="007C1EC2">
      <w:pPr>
        <w:pStyle w:val="ConsPlusNonformat"/>
        <w:ind w:firstLine="708"/>
        <w:rPr>
          <w:rFonts w:ascii="Times New Roman" w:hAnsi="Times New Roman" w:cs="Times New Roman"/>
          <w:sz w:val="16"/>
          <w:szCs w:val="16"/>
        </w:rPr>
      </w:pPr>
    </w:p>
    <w:p w:rsidR="00453677" w:rsidRDefault="00453677" w:rsidP="007C1EC2">
      <w:pPr>
        <w:pStyle w:val="ConsPlusNonformat"/>
        <w:ind w:firstLine="708"/>
        <w:rPr>
          <w:rFonts w:ascii="Times New Roman" w:hAnsi="Times New Roman" w:cs="Times New Roman"/>
          <w:sz w:val="16"/>
          <w:szCs w:val="16"/>
        </w:rPr>
      </w:pPr>
    </w:p>
    <w:p w:rsidR="00453677" w:rsidRDefault="00453677" w:rsidP="007C1EC2">
      <w:pPr>
        <w:pStyle w:val="ConsPlusNonformat"/>
        <w:ind w:firstLine="708"/>
        <w:rPr>
          <w:rFonts w:ascii="Times New Roman" w:hAnsi="Times New Roman" w:cs="Times New Roman"/>
          <w:sz w:val="16"/>
          <w:szCs w:val="16"/>
        </w:rPr>
      </w:pPr>
    </w:p>
    <w:p w:rsidR="00453677" w:rsidRDefault="00453677" w:rsidP="007C1EC2">
      <w:pPr>
        <w:pStyle w:val="ConsPlusNonformat"/>
        <w:ind w:firstLine="708"/>
        <w:rPr>
          <w:rFonts w:ascii="Times New Roman" w:hAnsi="Times New Roman" w:cs="Times New Roman"/>
          <w:sz w:val="16"/>
          <w:szCs w:val="16"/>
        </w:rPr>
      </w:pPr>
    </w:p>
    <w:p w:rsidR="00453677" w:rsidRDefault="00453677" w:rsidP="007C1EC2">
      <w:pPr>
        <w:pStyle w:val="ConsPlusNonformat"/>
        <w:ind w:firstLine="708"/>
        <w:rPr>
          <w:rFonts w:ascii="Times New Roman" w:hAnsi="Times New Roman" w:cs="Times New Roman"/>
          <w:sz w:val="16"/>
          <w:szCs w:val="16"/>
        </w:rPr>
      </w:pPr>
    </w:p>
    <w:p w:rsidR="00453677" w:rsidRDefault="00453677" w:rsidP="007C1EC2">
      <w:pPr>
        <w:pStyle w:val="ConsPlusNonformat"/>
        <w:ind w:firstLine="708"/>
        <w:rPr>
          <w:rFonts w:ascii="Times New Roman" w:hAnsi="Times New Roman" w:cs="Times New Roman"/>
          <w:sz w:val="16"/>
          <w:szCs w:val="16"/>
        </w:rPr>
      </w:pPr>
    </w:p>
    <w:p w:rsidR="00453677" w:rsidRDefault="00453677" w:rsidP="007C1EC2">
      <w:pPr>
        <w:pStyle w:val="ConsPlusNonformat"/>
        <w:ind w:firstLine="708"/>
        <w:rPr>
          <w:rFonts w:ascii="Times New Roman" w:hAnsi="Times New Roman" w:cs="Times New Roman"/>
          <w:sz w:val="16"/>
          <w:szCs w:val="16"/>
        </w:rPr>
      </w:pPr>
    </w:p>
    <w:p w:rsidR="00453677" w:rsidRDefault="00453677" w:rsidP="007C1EC2">
      <w:pPr>
        <w:pStyle w:val="ConsPlusNonformat"/>
        <w:ind w:firstLine="708"/>
        <w:rPr>
          <w:rFonts w:ascii="Times New Roman" w:hAnsi="Times New Roman" w:cs="Times New Roman"/>
          <w:sz w:val="16"/>
          <w:szCs w:val="16"/>
        </w:rPr>
      </w:pPr>
    </w:p>
    <w:p w:rsidR="00453677" w:rsidRDefault="00453677" w:rsidP="007C1EC2">
      <w:pPr>
        <w:pStyle w:val="ConsPlusNonformat"/>
        <w:ind w:firstLine="708"/>
        <w:rPr>
          <w:rFonts w:ascii="Times New Roman" w:hAnsi="Times New Roman" w:cs="Times New Roman"/>
          <w:sz w:val="16"/>
          <w:szCs w:val="16"/>
        </w:rPr>
      </w:pPr>
    </w:p>
    <w:p w:rsidR="00453677" w:rsidRDefault="00453677" w:rsidP="007C1EC2">
      <w:pPr>
        <w:pStyle w:val="ConsPlusNonformat"/>
        <w:ind w:firstLine="708"/>
        <w:rPr>
          <w:rFonts w:ascii="Times New Roman" w:hAnsi="Times New Roman" w:cs="Times New Roman"/>
          <w:sz w:val="16"/>
          <w:szCs w:val="16"/>
        </w:rPr>
      </w:pPr>
    </w:p>
    <w:p w:rsidR="00453677" w:rsidRDefault="00453677" w:rsidP="007C1EC2">
      <w:pPr>
        <w:pStyle w:val="ConsPlusNonformat"/>
        <w:ind w:firstLine="708"/>
        <w:rPr>
          <w:rFonts w:ascii="Times New Roman" w:hAnsi="Times New Roman" w:cs="Times New Roman"/>
          <w:sz w:val="16"/>
          <w:szCs w:val="16"/>
        </w:rPr>
      </w:pPr>
    </w:p>
    <w:p w:rsidR="00453677" w:rsidRDefault="00453677" w:rsidP="007C1EC2">
      <w:pPr>
        <w:pStyle w:val="ConsPlusNonformat"/>
        <w:ind w:firstLine="708"/>
        <w:rPr>
          <w:rFonts w:ascii="Times New Roman" w:hAnsi="Times New Roman" w:cs="Times New Roman"/>
          <w:sz w:val="16"/>
          <w:szCs w:val="16"/>
        </w:rPr>
      </w:pPr>
    </w:p>
    <w:p w:rsidR="00453677" w:rsidRDefault="00453677" w:rsidP="007C1EC2">
      <w:pPr>
        <w:pStyle w:val="ConsPlusNonformat"/>
        <w:ind w:firstLine="708"/>
        <w:rPr>
          <w:rFonts w:ascii="Times New Roman" w:hAnsi="Times New Roman" w:cs="Times New Roman"/>
          <w:sz w:val="16"/>
          <w:szCs w:val="16"/>
        </w:rPr>
      </w:pPr>
    </w:p>
    <w:p w:rsidR="00453677" w:rsidRDefault="00453677" w:rsidP="007C1EC2">
      <w:pPr>
        <w:pStyle w:val="ConsPlusNonformat"/>
        <w:ind w:firstLine="708"/>
        <w:rPr>
          <w:rFonts w:ascii="Times New Roman" w:hAnsi="Times New Roman" w:cs="Times New Roman"/>
          <w:sz w:val="16"/>
          <w:szCs w:val="16"/>
        </w:rPr>
      </w:pPr>
    </w:p>
    <w:p w:rsidR="00453677" w:rsidRDefault="00453677" w:rsidP="007C1EC2">
      <w:pPr>
        <w:pStyle w:val="ConsPlusNonformat"/>
        <w:ind w:firstLine="708"/>
        <w:rPr>
          <w:rFonts w:ascii="Times New Roman" w:hAnsi="Times New Roman" w:cs="Times New Roman"/>
          <w:sz w:val="16"/>
          <w:szCs w:val="16"/>
        </w:rPr>
      </w:pPr>
    </w:p>
    <w:p w:rsidR="007C1EC2" w:rsidRPr="00995268" w:rsidRDefault="007C1EC2" w:rsidP="007C1EC2">
      <w:pPr>
        <w:pStyle w:val="ConsPlusNonformat"/>
        <w:ind w:firstLine="708"/>
        <w:rPr>
          <w:rFonts w:ascii="Times New Roman" w:hAnsi="Times New Roman" w:cs="Times New Roman"/>
          <w:sz w:val="24"/>
        </w:rPr>
      </w:pPr>
      <w:r w:rsidRPr="00C66720">
        <w:rPr>
          <w:rFonts w:ascii="Times New Roman" w:hAnsi="Times New Roman" w:cs="Times New Roman"/>
          <w:sz w:val="16"/>
          <w:szCs w:val="16"/>
        </w:rPr>
        <w:t xml:space="preserve"> </w:t>
      </w:r>
    </w:p>
    <w:p w:rsidR="007C1EC2" w:rsidRDefault="007C1EC2" w:rsidP="00DE572D">
      <w:pPr>
        <w:pStyle w:val="1a"/>
        <w:spacing w:before="0" w:after="0"/>
        <w:ind w:firstLine="0"/>
        <w:jc w:val="right"/>
      </w:pPr>
    </w:p>
    <w:p w:rsidR="007C1EC2" w:rsidRDefault="007C1EC2" w:rsidP="00DE572D">
      <w:pPr>
        <w:pStyle w:val="1a"/>
        <w:spacing w:before="0" w:after="0"/>
        <w:ind w:firstLine="0"/>
        <w:jc w:val="right"/>
      </w:pPr>
    </w:p>
    <w:p w:rsidR="007C1EC2" w:rsidRDefault="007C1EC2" w:rsidP="00DE572D">
      <w:pPr>
        <w:pStyle w:val="1a"/>
        <w:spacing w:before="0" w:after="0"/>
        <w:ind w:firstLine="0"/>
        <w:jc w:val="right"/>
      </w:pPr>
    </w:p>
    <w:p w:rsidR="007C1EC2" w:rsidRDefault="007C1EC2" w:rsidP="00DE572D">
      <w:pPr>
        <w:pStyle w:val="1a"/>
        <w:spacing w:before="0" w:after="0"/>
        <w:ind w:firstLine="0"/>
        <w:jc w:val="right"/>
      </w:pPr>
    </w:p>
    <w:p w:rsidR="007C1EC2" w:rsidRDefault="007C1EC2" w:rsidP="00DE572D">
      <w:pPr>
        <w:pStyle w:val="1a"/>
        <w:spacing w:before="0" w:after="0"/>
        <w:ind w:firstLine="0"/>
        <w:jc w:val="right"/>
      </w:pPr>
    </w:p>
    <w:p w:rsidR="007C1EC2" w:rsidRDefault="007C1EC2" w:rsidP="00DE572D">
      <w:pPr>
        <w:pStyle w:val="1a"/>
        <w:spacing w:before="0" w:after="0"/>
        <w:ind w:firstLine="0"/>
        <w:jc w:val="right"/>
      </w:pPr>
    </w:p>
    <w:p w:rsidR="007C1EC2" w:rsidRDefault="007C1EC2" w:rsidP="00DE572D">
      <w:pPr>
        <w:pStyle w:val="1a"/>
        <w:spacing w:before="0" w:after="0"/>
        <w:ind w:firstLine="0"/>
        <w:jc w:val="right"/>
      </w:pPr>
    </w:p>
    <w:p w:rsidR="007C1EC2" w:rsidRDefault="007C1EC2" w:rsidP="00DE572D">
      <w:pPr>
        <w:pStyle w:val="1a"/>
        <w:spacing w:before="0" w:after="0"/>
        <w:ind w:firstLine="0"/>
        <w:jc w:val="right"/>
      </w:pPr>
    </w:p>
    <w:p w:rsidR="007C1EC2" w:rsidRDefault="007C1EC2" w:rsidP="00DE572D">
      <w:pPr>
        <w:pStyle w:val="1a"/>
        <w:spacing w:before="0" w:after="0"/>
        <w:ind w:firstLine="0"/>
        <w:jc w:val="right"/>
      </w:pPr>
    </w:p>
    <w:p w:rsidR="007C1EC2" w:rsidRDefault="007C1EC2" w:rsidP="00DE572D">
      <w:pPr>
        <w:pStyle w:val="1a"/>
        <w:spacing w:before="0" w:after="0"/>
        <w:ind w:firstLine="0"/>
        <w:jc w:val="right"/>
      </w:pPr>
    </w:p>
    <w:p w:rsidR="007C1EC2" w:rsidRDefault="007C1EC2" w:rsidP="00DE572D">
      <w:pPr>
        <w:pStyle w:val="1a"/>
        <w:spacing w:before="0" w:after="0"/>
        <w:ind w:firstLine="0"/>
        <w:jc w:val="right"/>
      </w:pPr>
    </w:p>
    <w:p w:rsidR="007C1EC2" w:rsidRDefault="007C1EC2" w:rsidP="00DE572D">
      <w:pPr>
        <w:pStyle w:val="1a"/>
        <w:spacing w:before="0" w:after="0"/>
        <w:ind w:firstLine="0"/>
        <w:jc w:val="right"/>
      </w:pPr>
    </w:p>
    <w:p w:rsidR="007C1EC2" w:rsidRDefault="007C1EC2" w:rsidP="00DE572D">
      <w:pPr>
        <w:pStyle w:val="1a"/>
        <w:spacing w:before="0" w:after="0"/>
        <w:ind w:firstLine="0"/>
        <w:jc w:val="right"/>
      </w:pPr>
    </w:p>
    <w:p w:rsidR="007C1EC2" w:rsidRDefault="007C1EC2" w:rsidP="00DE572D">
      <w:pPr>
        <w:pStyle w:val="1a"/>
        <w:spacing w:before="0" w:after="0"/>
        <w:ind w:firstLine="0"/>
        <w:jc w:val="right"/>
      </w:pPr>
    </w:p>
    <w:p w:rsidR="00DE572D" w:rsidRDefault="00DE572D" w:rsidP="00DE572D">
      <w:pPr>
        <w:ind w:firstLine="0"/>
        <w:jc w:val="right"/>
      </w:pPr>
    </w:p>
    <w:p w:rsidR="00453677" w:rsidRPr="00453677" w:rsidRDefault="00453677" w:rsidP="00DE572D">
      <w:pPr>
        <w:ind w:firstLine="0"/>
        <w:jc w:val="right"/>
      </w:pPr>
    </w:p>
    <w:p w:rsidR="00DE572D" w:rsidRPr="00453677" w:rsidRDefault="00453677" w:rsidP="00453677">
      <w:pPr>
        <w:ind w:left="6521" w:firstLine="0"/>
        <w:jc w:val="center"/>
        <w:rPr>
          <w:sz w:val="20"/>
          <w:szCs w:val="22"/>
          <w:lang w:eastAsia="en-US"/>
        </w:rPr>
      </w:pPr>
      <w:r w:rsidRPr="00453677">
        <w:rPr>
          <w:sz w:val="20"/>
          <w:szCs w:val="22"/>
          <w:lang w:eastAsia="en-US"/>
        </w:rPr>
        <w:lastRenderedPageBreak/>
        <w:t>Приложение № 1</w:t>
      </w:r>
      <w:r w:rsidR="00535B32">
        <w:rPr>
          <w:sz w:val="20"/>
          <w:szCs w:val="22"/>
          <w:lang w:eastAsia="en-US"/>
        </w:rPr>
        <w:t>1</w:t>
      </w:r>
    </w:p>
    <w:p w:rsidR="00453677" w:rsidRPr="00453677" w:rsidRDefault="00453677" w:rsidP="00453677">
      <w:pPr>
        <w:ind w:left="6521" w:firstLine="0"/>
        <w:jc w:val="center"/>
        <w:rPr>
          <w:sz w:val="20"/>
          <w:szCs w:val="22"/>
          <w:lang w:eastAsia="en-US"/>
        </w:rPr>
      </w:pPr>
      <w:r w:rsidRPr="00453677">
        <w:rPr>
          <w:sz w:val="20"/>
          <w:szCs w:val="22"/>
          <w:lang w:eastAsia="en-US"/>
        </w:rPr>
        <w:t>К Административному регламенты</w:t>
      </w:r>
    </w:p>
    <w:p w:rsidR="00453677" w:rsidRDefault="00453677" w:rsidP="00DE572D">
      <w:pPr>
        <w:spacing w:line="240" w:lineRule="atLeast"/>
        <w:ind w:firstLine="0"/>
        <w:jc w:val="center"/>
        <w:rPr>
          <w:b/>
          <w:color w:val="000000"/>
          <w:szCs w:val="28"/>
        </w:rPr>
      </w:pPr>
    </w:p>
    <w:p w:rsidR="00DE572D" w:rsidRPr="004B18AF" w:rsidRDefault="00DE572D" w:rsidP="00DE572D">
      <w:pPr>
        <w:spacing w:line="240" w:lineRule="atLeast"/>
        <w:ind w:firstLine="0"/>
        <w:jc w:val="center"/>
        <w:rPr>
          <w:b/>
          <w:color w:val="000000"/>
          <w:szCs w:val="28"/>
        </w:rPr>
      </w:pPr>
      <w:r w:rsidRPr="004B18AF">
        <w:rPr>
          <w:b/>
          <w:color w:val="000000"/>
          <w:szCs w:val="28"/>
        </w:rPr>
        <w:t>З А Я В Л Е Н И Е</w:t>
      </w:r>
    </w:p>
    <w:p w:rsidR="00DE572D" w:rsidRPr="004B18AF" w:rsidRDefault="00DE572D" w:rsidP="00DE572D">
      <w:pPr>
        <w:spacing w:line="240" w:lineRule="atLeast"/>
        <w:ind w:firstLine="0"/>
        <w:jc w:val="center"/>
        <w:rPr>
          <w:b/>
          <w:color w:val="000000"/>
          <w:szCs w:val="28"/>
        </w:rPr>
      </w:pPr>
      <w:r w:rsidRPr="004B18AF">
        <w:rPr>
          <w:b/>
          <w:color w:val="000000"/>
          <w:szCs w:val="28"/>
        </w:rPr>
        <w:t xml:space="preserve">о выдаче дубликата </w:t>
      </w:r>
    </w:p>
    <w:p w:rsidR="00DE572D" w:rsidRPr="004B18AF" w:rsidRDefault="00DE572D" w:rsidP="00DE572D">
      <w:pPr>
        <w:spacing w:line="240" w:lineRule="atLeast"/>
        <w:ind w:firstLine="0"/>
        <w:jc w:val="center"/>
        <w:rPr>
          <w:b/>
          <w:color w:val="000000"/>
          <w:szCs w:val="28"/>
        </w:rPr>
      </w:pPr>
      <w:r w:rsidRPr="00A80C1E">
        <w:rPr>
          <w:b/>
          <w:color w:val="000000"/>
          <w:szCs w:val="28"/>
        </w:rPr>
        <w:t xml:space="preserve">решения о предоставлении разрешения на </w:t>
      </w:r>
      <w:r w:rsidRPr="00094B58">
        <w:rPr>
          <w:b/>
          <w:color w:val="000000"/>
          <w:szCs w:val="28"/>
        </w:rPr>
        <w:t xml:space="preserve">условно разрешенный вид использования земельного участка или объекта капитального строительства </w:t>
      </w:r>
      <w:r w:rsidRPr="00A80C1E">
        <w:rPr>
          <w:b/>
          <w:color w:val="000000"/>
          <w:szCs w:val="28"/>
        </w:rPr>
        <w:t xml:space="preserve">либо </w:t>
      </w:r>
      <w:r>
        <w:rPr>
          <w:b/>
          <w:color w:val="000000"/>
          <w:szCs w:val="28"/>
        </w:rPr>
        <w:t xml:space="preserve">дубликата </w:t>
      </w:r>
      <w:r w:rsidRPr="00A80C1E">
        <w:rPr>
          <w:b/>
          <w:color w:val="000000"/>
          <w:szCs w:val="28"/>
        </w:rPr>
        <w:t xml:space="preserve">решения об отказе в предоставлении разрешения на </w:t>
      </w:r>
      <w:r w:rsidRPr="00094B58">
        <w:rPr>
          <w:b/>
          <w:color w:val="000000"/>
          <w:szCs w:val="28"/>
        </w:rPr>
        <w:t xml:space="preserve">условно разрешенный вид использования земельного участка или объекта капитального строительства </w:t>
      </w:r>
      <w:r w:rsidRPr="004B18AF">
        <w:rPr>
          <w:b/>
          <w:color w:val="000000"/>
          <w:szCs w:val="28"/>
          <w:vertAlign w:val="superscript"/>
        </w:rPr>
        <w:footnoteReference w:id="6"/>
      </w:r>
    </w:p>
    <w:p w:rsidR="00DE572D" w:rsidRPr="004B18AF" w:rsidRDefault="00DE572D" w:rsidP="00DE572D">
      <w:pPr>
        <w:spacing w:line="240" w:lineRule="atLeast"/>
        <w:ind w:firstLine="0"/>
        <w:jc w:val="center"/>
        <w:rPr>
          <w:b/>
          <w:color w:val="000000"/>
          <w:szCs w:val="28"/>
        </w:rPr>
      </w:pPr>
      <w:r w:rsidRPr="004B18AF">
        <w:rPr>
          <w:b/>
          <w:color w:val="000000"/>
          <w:szCs w:val="28"/>
        </w:rPr>
        <w:t>(далее</w:t>
      </w:r>
      <w:r>
        <w:rPr>
          <w:b/>
          <w:color w:val="000000"/>
          <w:szCs w:val="28"/>
        </w:rPr>
        <w:t xml:space="preserve"> –</w:t>
      </w:r>
      <w:r w:rsidRPr="004B18AF">
        <w:rPr>
          <w:b/>
          <w:color w:val="000000"/>
          <w:szCs w:val="28"/>
        </w:rPr>
        <w:t xml:space="preserve"> </w:t>
      </w:r>
      <w:r w:rsidRPr="004161BB">
        <w:rPr>
          <w:b/>
          <w:color w:val="000000"/>
          <w:szCs w:val="28"/>
        </w:rPr>
        <w:t>решение</w:t>
      </w:r>
      <w:r w:rsidRPr="004B18AF">
        <w:rPr>
          <w:b/>
          <w:color w:val="000000"/>
          <w:szCs w:val="28"/>
        </w:rPr>
        <w:t>)</w:t>
      </w:r>
    </w:p>
    <w:p w:rsidR="00DE572D" w:rsidRPr="004B18AF" w:rsidRDefault="00DE572D" w:rsidP="00DE572D">
      <w:pPr>
        <w:spacing w:line="240" w:lineRule="atLeast"/>
        <w:ind w:firstLine="0"/>
        <w:jc w:val="left"/>
        <w:rPr>
          <w:color w:val="000000"/>
          <w:szCs w:val="28"/>
        </w:rPr>
      </w:pPr>
    </w:p>
    <w:p w:rsidR="00DE572D" w:rsidRPr="004B18AF" w:rsidRDefault="00DE572D" w:rsidP="00DE572D">
      <w:pPr>
        <w:spacing w:line="240" w:lineRule="atLeast"/>
        <w:ind w:firstLine="0"/>
        <w:jc w:val="right"/>
        <w:rPr>
          <w:color w:val="000000"/>
          <w:szCs w:val="28"/>
        </w:rPr>
      </w:pPr>
      <w:r w:rsidRPr="004B18AF">
        <w:rPr>
          <w:color w:val="000000"/>
          <w:szCs w:val="28"/>
        </w:rPr>
        <w:t>«___» _________ 20___ г.</w:t>
      </w:r>
    </w:p>
    <w:p w:rsidR="00DE572D" w:rsidRPr="004B18AF" w:rsidRDefault="00DE572D" w:rsidP="00DE572D">
      <w:pPr>
        <w:spacing w:line="240" w:lineRule="exact"/>
        <w:ind w:firstLine="0"/>
        <w:jc w:val="left"/>
        <w:rPr>
          <w:color w:val="000000"/>
          <w:szCs w:val="28"/>
        </w:rPr>
      </w:pPr>
    </w:p>
    <w:p w:rsidR="00DE572D" w:rsidRPr="004B18AF" w:rsidRDefault="00DE572D" w:rsidP="0080546E">
      <w:pPr>
        <w:tabs>
          <w:tab w:val="right" w:pos="9071"/>
        </w:tabs>
        <w:spacing w:line="240" w:lineRule="atLeast"/>
        <w:ind w:firstLine="0"/>
        <w:jc w:val="center"/>
        <w:rPr>
          <w:color w:val="000000"/>
          <w:sz w:val="20"/>
        </w:rPr>
      </w:pPr>
      <w:r w:rsidRPr="004B18AF">
        <w:rPr>
          <w:color w:val="000000"/>
          <w:szCs w:val="28"/>
        </w:rPr>
        <w:t>________________________________________________________________________________</w:t>
      </w:r>
      <w:r w:rsidR="0080546E">
        <w:rPr>
          <w:color w:val="000000"/>
          <w:szCs w:val="28"/>
        </w:rPr>
        <w:t xml:space="preserve">        </w:t>
      </w:r>
      <w:r w:rsidRPr="004B18AF">
        <w:rPr>
          <w:color w:val="000000"/>
          <w:sz w:val="20"/>
        </w:rPr>
        <w:t>(наименование органа местного самоуправления)</w:t>
      </w:r>
    </w:p>
    <w:p w:rsidR="00DE572D" w:rsidRPr="004B18AF" w:rsidRDefault="00DE572D" w:rsidP="00DE572D">
      <w:pPr>
        <w:spacing w:line="240" w:lineRule="atLeast"/>
        <w:ind w:firstLine="0"/>
        <w:jc w:val="center"/>
        <w:rPr>
          <w:color w:val="000000"/>
          <w:szCs w:val="28"/>
        </w:rPr>
      </w:pPr>
    </w:p>
    <w:p w:rsidR="00DE572D" w:rsidRPr="004B18AF" w:rsidRDefault="00DE572D" w:rsidP="00DE572D">
      <w:pPr>
        <w:spacing w:line="240" w:lineRule="atLeast"/>
        <w:ind w:firstLine="0"/>
        <w:jc w:val="center"/>
        <w:rPr>
          <w:color w:val="000000"/>
          <w:szCs w:val="28"/>
        </w:rPr>
      </w:pPr>
      <w:r w:rsidRPr="004B18AF">
        <w:rPr>
          <w:color w:val="000000"/>
          <w:szCs w:val="28"/>
        </w:rPr>
        <w:t>1. Сведения о заявителе</w:t>
      </w:r>
    </w:p>
    <w:p w:rsidR="00DE572D" w:rsidRPr="004B18AF" w:rsidRDefault="00DE572D" w:rsidP="00DE572D">
      <w:pPr>
        <w:spacing w:line="240" w:lineRule="atLeast"/>
        <w:ind w:firstLine="0"/>
        <w:jc w:val="center"/>
        <w:rPr>
          <w:color w:val="000000"/>
          <w:szCs w:val="28"/>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4281"/>
      </w:tblGrid>
      <w:tr w:rsidR="00DE572D" w:rsidRPr="004B18AF" w:rsidTr="00695F7E">
        <w:tc>
          <w:tcPr>
            <w:tcW w:w="1101" w:type="dxa"/>
            <w:shd w:val="clear" w:color="auto" w:fill="auto"/>
          </w:tcPr>
          <w:p w:rsidR="00DE572D" w:rsidRPr="004B18AF" w:rsidRDefault="00DE572D" w:rsidP="00695F7E">
            <w:pPr>
              <w:spacing w:before="60" w:after="60" w:line="240" w:lineRule="atLeast"/>
              <w:ind w:firstLine="0"/>
              <w:jc w:val="center"/>
              <w:rPr>
                <w:color w:val="000000"/>
                <w:szCs w:val="28"/>
              </w:rPr>
            </w:pPr>
            <w:r w:rsidRPr="004B18AF">
              <w:rPr>
                <w:color w:val="000000"/>
                <w:szCs w:val="28"/>
              </w:rPr>
              <w:t>1.1</w:t>
            </w:r>
          </w:p>
        </w:tc>
        <w:tc>
          <w:tcPr>
            <w:tcW w:w="4252" w:type="dxa"/>
            <w:shd w:val="clear" w:color="auto" w:fill="auto"/>
          </w:tcPr>
          <w:p w:rsidR="00DE572D" w:rsidRPr="004B18AF" w:rsidRDefault="00DE572D" w:rsidP="00695F7E">
            <w:pPr>
              <w:spacing w:before="60" w:after="60" w:line="240" w:lineRule="atLeast"/>
              <w:ind w:firstLine="0"/>
              <w:jc w:val="left"/>
              <w:rPr>
                <w:color w:val="000000"/>
                <w:szCs w:val="28"/>
              </w:rPr>
            </w:pPr>
            <w:r w:rsidRPr="004B18AF">
              <w:rPr>
                <w:color w:val="000000"/>
                <w:szCs w:val="28"/>
              </w:rPr>
              <w:t>Сведения о физическом лице, в случае если заявителем является физическое лицо:</w:t>
            </w:r>
          </w:p>
        </w:tc>
        <w:tc>
          <w:tcPr>
            <w:tcW w:w="4281" w:type="dxa"/>
            <w:shd w:val="clear" w:color="auto" w:fill="auto"/>
          </w:tcPr>
          <w:p w:rsidR="00DE572D" w:rsidRPr="004B18AF" w:rsidRDefault="00DE572D" w:rsidP="00695F7E">
            <w:pPr>
              <w:spacing w:before="60" w:after="60" w:line="240" w:lineRule="atLeast"/>
              <w:ind w:firstLine="0"/>
              <w:jc w:val="left"/>
              <w:rPr>
                <w:color w:val="000000"/>
                <w:szCs w:val="28"/>
              </w:rPr>
            </w:pPr>
          </w:p>
        </w:tc>
      </w:tr>
      <w:tr w:rsidR="00DE572D" w:rsidRPr="004B18AF" w:rsidTr="00695F7E">
        <w:tc>
          <w:tcPr>
            <w:tcW w:w="1101" w:type="dxa"/>
            <w:shd w:val="clear" w:color="auto" w:fill="auto"/>
          </w:tcPr>
          <w:p w:rsidR="00DE572D" w:rsidRPr="004B18AF" w:rsidRDefault="00DE572D" w:rsidP="00695F7E">
            <w:pPr>
              <w:spacing w:before="60" w:after="60" w:line="240" w:lineRule="atLeast"/>
              <w:ind w:firstLine="0"/>
              <w:jc w:val="center"/>
              <w:rPr>
                <w:color w:val="000000"/>
                <w:szCs w:val="28"/>
              </w:rPr>
            </w:pPr>
            <w:r w:rsidRPr="004B18AF">
              <w:rPr>
                <w:color w:val="000000"/>
                <w:szCs w:val="28"/>
              </w:rPr>
              <w:t>1.1.1</w:t>
            </w:r>
          </w:p>
        </w:tc>
        <w:tc>
          <w:tcPr>
            <w:tcW w:w="4252" w:type="dxa"/>
            <w:shd w:val="clear" w:color="auto" w:fill="auto"/>
          </w:tcPr>
          <w:p w:rsidR="00DE572D" w:rsidRPr="004B18AF" w:rsidRDefault="00DE572D" w:rsidP="000844F2">
            <w:pPr>
              <w:spacing w:before="60" w:after="60" w:line="240" w:lineRule="atLeast"/>
              <w:ind w:firstLine="0"/>
              <w:jc w:val="left"/>
              <w:rPr>
                <w:color w:val="000000"/>
                <w:szCs w:val="28"/>
              </w:rPr>
            </w:pPr>
            <w:r w:rsidRPr="004B18AF">
              <w:rPr>
                <w:color w:val="000000"/>
                <w:szCs w:val="28"/>
              </w:rPr>
              <w:t>Фамилия, имя, отчество (при наличии)</w:t>
            </w:r>
          </w:p>
        </w:tc>
        <w:tc>
          <w:tcPr>
            <w:tcW w:w="4281" w:type="dxa"/>
            <w:shd w:val="clear" w:color="auto" w:fill="auto"/>
          </w:tcPr>
          <w:p w:rsidR="00DE572D" w:rsidRPr="004B18AF" w:rsidRDefault="00DE572D" w:rsidP="00695F7E">
            <w:pPr>
              <w:spacing w:before="60" w:after="60" w:line="240" w:lineRule="atLeast"/>
              <w:ind w:firstLine="0"/>
              <w:jc w:val="left"/>
              <w:rPr>
                <w:color w:val="000000"/>
                <w:szCs w:val="28"/>
              </w:rPr>
            </w:pPr>
          </w:p>
        </w:tc>
      </w:tr>
      <w:tr w:rsidR="00DE572D" w:rsidRPr="004B18AF" w:rsidTr="00695F7E">
        <w:tc>
          <w:tcPr>
            <w:tcW w:w="1101" w:type="dxa"/>
            <w:shd w:val="clear" w:color="auto" w:fill="auto"/>
          </w:tcPr>
          <w:p w:rsidR="00DE572D" w:rsidRPr="004B18AF" w:rsidRDefault="00DE572D" w:rsidP="00695F7E">
            <w:pPr>
              <w:spacing w:before="60" w:after="60" w:line="240" w:lineRule="atLeast"/>
              <w:ind w:firstLine="0"/>
              <w:jc w:val="center"/>
              <w:rPr>
                <w:color w:val="000000"/>
                <w:szCs w:val="28"/>
              </w:rPr>
            </w:pPr>
            <w:r w:rsidRPr="004B18AF">
              <w:rPr>
                <w:color w:val="000000"/>
                <w:szCs w:val="28"/>
              </w:rPr>
              <w:t>1.1.2</w:t>
            </w:r>
          </w:p>
        </w:tc>
        <w:tc>
          <w:tcPr>
            <w:tcW w:w="4252" w:type="dxa"/>
            <w:shd w:val="clear" w:color="auto" w:fill="auto"/>
          </w:tcPr>
          <w:p w:rsidR="00DE572D" w:rsidRPr="004B18AF" w:rsidRDefault="00DE572D" w:rsidP="00695F7E">
            <w:pPr>
              <w:spacing w:before="60" w:after="60" w:line="240" w:lineRule="atLeast"/>
              <w:ind w:firstLine="0"/>
              <w:jc w:val="left"/>
              <w:rPr>
                <w:color w:val="000000"/>
                <w:szCs w:val="28"/>
              </w:rPr>
            </w:pPr>
            <w:r w:rsidRPr="004B18AF">
              <w:rPr>
                <w:color w:val="000000"/>
                <w:szCs w:val="28"/>
              </w:rPr>
              <w:t>Реквизиты документа, удостоверяющего личность (не указываются в случае, если заявитель является индивидуальным предпринимателем)</w:t>
            </w:r>
          </w:p>
        </w:tc>
        <w:tc>
          <w:tcPr>
            <w:tcW w:w="4281" w:type="dxa"/>
            <w:shd w:val="clear" w:color="auto" w:fill="auto"/>
          </w:tcPr>
          <w:p w:rsidR="00DE572D" w:rsidRPr="004B18AF" w:rsidRDefault="00DE572D" w:rsidP="00695F7E">
            <w:pPr>
              <w:spacing w:before="60" w:after="60" w:line="240" w:lineRule="atLeast"/>
              <w:ind w:firstLine="0"/>
              <w:jc w:val="left"/>
              <w:rPr>
                <w:color w:val="000000"/>
                <w:szCs w:val="28"/>
              </w:rPr>
            </w:pPr>
          </w:p>
        </w:tc>
      </w:tr>
      <w:tr w:rsidR="00DE572D" w:rsidRPr="004B18AF" w:rsidTr="00695F7E">
        <w:tc>
          <w:tcPr>
            <w:tcW w:w="1101" w:type="dxa"/>
            <w:shd w:val="clear" w:color="auto" w:fill="auto"/>
          </w:tcPr>
          <w:p w:rsidR="00DE572D" w:rsidRPr="004B18AF" w:rsidRDefault="00DE572D" w:rsidP="00695F7E">
            <w:pPr>
              <w:spacing w:before="60" w:after="60" w:line="240" w:lineRule="atLeast"/>
              <w:ind w:firstLine="0"/>
              <w:jc w:val="center"/>
              <w:rPr>
                <w:color w:val="000000"/>
                <w:szCs w:val="28"/>
              </w:rPr>
            </w:pPr>
            <w:r w:rsidRPr="004B18AF">
              <w:rPr>
                <w:color w:val="000000"/>
                <w:szCs w:val="28"/>
              </w:rPr>
              <w:t>1.1.3</w:t>
            </w:r>
          </w:p>
        </w:tc>
        <w:tc>
          <w:tcPr>
            <w:tcW w:w="4252" w:type="dxa"/>
            <w:shd w:val="clear" w:color="auto" w:fill="auto"/>
          </w:tcPr>
          <w:p w:rsidR="00DE572D" w:rsidRPr="004B18AF" w:rsidRDefault="00DE572D" w:rsidP="00695F7E">
            <w:pPr>
              <w:spacing w:before="60" w:after="60" w:line="240" w:lineRule="atLeast"/>
              <w:ind w:firstLine="0"/>
              <w:jc w:val="left"/>
              <w:rPr>
                <w:color w:val="000000"/>
                <w:szCs w:val="28"/>
              </w:rPr>
            </w:pPr>
            <w:r w:rsidRPr="004B18AF">
              <w:rPr>
                <w:color w:val="000000"/>
                <w:szCs w:val="28"/>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4281" w:type="dxa"/>
            <w:shd w:val="clear" w:color="auto" w:fill="auto"/>
          </w:tcPr>
          <w:p w:rsidR="00DE572D" w:rsidRPr="004B18AF" w:rsidRDefault="00DE572D" w:rsidP="00695F7E">
            <w:pPr>
              <w:spacing w:before="60" w:after="60" w:line="240" w:lineRule="atLeast"/>
              <w:ind w:firstLine="0"/>
              <w:jc w:val="left"/>
              <w:rPr>
                <w:color w:val="000000"/>
                <w:szCs w:val="28"/>
              </w:rPr>
            </w:pPr>
          </w:p>
        </w:tc>
      </w:tr>
      <w:tr w:rsidR="00DE572D" w:rsidRPr="004B18AF" w:rsidTr="00695F7E">
        <w:tc>
          <w:tcPr>
            <w:tcW w:w="1101" w:type="dxa"/>
            <w:shd w:val="clear" w:color="auto" w:fill="auto"/>
          </w:tcPr>
          <w:p w:rsidR="00DE572D" w:rsidRPr="004B18AF" w:rsidRDefault="00DE572D" w:rsidP="00695F7E">
            <w:pPr>
              <w:spacing w:before="60" w:after="60" w:line="240" w:lineRule="atLeast"/>
              <w:ind w:firstLine="0"/>
              <w:jc w:val="center"/>
              <w:rPr>
                <w:color w:val="000000"/>
                <w:szCs w:val="28"/>
              </w:rPr>
            </w:pPr>
            <w:r w:rsidRPr="004B18AF">
              <w:rPr>
                <w:color w:val="000000"/>
                <w:szCs w:val="28"/>
              </w:rPr>
              <w:t>1.2</w:t>
            </w:r>
          </w:p>
        </w:tc>
        <w:tc>
          <w:tcPr>
            <w:tcW w:w="4252" w:type="dxa"/>
            <w:shd w:val="clear" w:color="auto" w:fill="auto"/>
          </w:tcPr>
          <w:p w:rsidR="00DE572D" w:rsidRPr="004B18AF" w:rsidRDefault="00DE572D" w:rsidP="00695F7E">
            <w:pPr>
              <w:spacing w:before="60" w:after="60" w:line="240" w:lineRule="atLeast"/>
              <w:ind w:firstLine="0"/>
              <w:jc w:val="left"/>
              <w:rPr>
                <w:color w:val="000000"/>
                <w:szCs w:val="28"/>
              </w:rPr>
            </w:pPr>
            <w:r w:rsidRPr="004B18AF">
              <w:rPr>
                <w:color w:val="000000"/>
                <w:szCs w:val="28"/>
              </w:rPr>
              <w:t>Сведения о юридическом лице (в случае если заявителем является юридическое лицо):</w:t>
            </w:r>
          </w:p>
        </w:tc>
        <w:tc>
          <w:tcPr>
            <w:tcW w:w="4281" w:type="dxa"/>
            <w:shd w:val="clear" w:color="auto" w:fill="auto"/>
          </w:tcPr>
          <w:p w:rsidR="00DE572D" w:rsidRPr="004B18AF" w:rsidRDefault="00DE572D" w:rsidP="00695F7E">
            <w:pPr>
              <w:spacing w:before="60" w:after="60" w:line="240" w:lineRule="atLeast"/>
              <w:ind w:firstLine="0"/>
              <w:jc w:val="left"/>
              <w:rPr>
                <w:color w:val="000000"/>
                <w:szCs w:val="28"/>
              </w:rPr>
            </w:pPr>
          </w:p>
        </w:tc>
      </w:tr>
      <w:tr w:rsidR="00DE572D" w:rsidRPr="004B18AF" w:rsidTr="000844F2">
        <w:trPr>
          <w:trHeight w:val="327"/>
        </w:trPr>
        <w:tc>
          <w:tcPr>
            <w:tcW w:w="1101" w:type="dxa"/>
            <w:shd w:val="clear" w:color="auto" w:fill="auto"/>
          </w:tcPr>
          <w:p w:rsidR="00DE572D" w:rsidRPr="004B18AF" w:rsidRDefault="00DE572D" w:rsidP="00695F7E">
            <w:pPr>
              <w:spacing w:before="60" w:after="60" w:line="240" w:lineRule="atLeast"/>
              <w:ind w:firstLine="0"/>
              <w:jc w:val="center"/>
              <w:rPr>
                <w:color w:val="000000"/>
                <w:szCs w:val="28"/>
              </w:rPr>
            </w:pPr>
            <w:r w:rsidRPr="004B18AF">
              <w:rPr>
                <w:color w:val="000000"/>
                <w:szCs w:val="28"/>
              </w:rPr>
              <w:t>1.2.1</w:t>
            </w:r>
          </w:p>
        </w:tc>
        <w:tc>
          <w:tcPr>
            <w:tcW w:w="4252" w:type="dxa"/>
            <w:shd w:val="clear" w:color="auto" w:fill="auto"/>
          </w:tcPr>
          <w:p w:rsidR="00DE572D" w:rsidRPr="004B18AF" w:rsidRDefault="00DE572D" w:rsidP="000844F2">
            <w:pPr>
              <w:spacing w:before="60" w:after="60" w:line="240" w:lineRule="atLeast"/>
              <w:ind w:firstLine="0"/>
              <w:jc w:val="left"/>
              <w:rPr>
                <w:color w:val="000000"/>
                <w:szCs w:val="28"/>
              </w:rPr>
            </w:pPr>
            <w:r w:rsidRPr="004B18AF">
              <w:rPr>
                <w:color w:val="000000"/>
                <w:szCs w:val="28"/>
              </w:rPr>
              <w:t>Полное наименование</w:t>
            </w:r>
          </w:p>
        </w:tc>
        <w:tc>
          <w:tcPr>
            <w:tcW w:w="4281" w:type="dxa"/>
            <w:shd w:val="clear" w:color="auto" w:fill="auto"/>
          </w:tcPr>
          <w:p w:rsidR="00DE572D" w:rsidRPr="004B18AF" w:rsidRDefault="00DE572D" w:rsidP="00695F7E">
            <w:pPr>
              <w:spacing w:before="60" w:after="60" w:line="240" w:lineRule="atLeast"/>
              <w:ind w:firstLine="0"/>
              <w:jc w:val="left"/>
              <w:rPr>
                <w:color w:val="000000"/>
                <w:szCs w:val="28"/>
              </w:rPr>
            </w:pPr>
          </w:p>
        </w:tc>
      </w:tr>
      <w:tr w:rsidR="00DE572D" w:rsidRPr="004B18AF" w:rsidTr="00695F7E">
        <w:tc>
          <w:tcPr>
            <w:tcW w:w="1101" w:type="dxa"/>
            <w:shd w:val="clear" w:color="auto" w:fill="auto"/>
          </w:tcPr>
          <w:p w:rsidR="00DE572D" w:rsidRPr="004B18AF" w:rsidRDefault="00DE572D" w:rsidP="00695F7E">
            <w:pPr>
              <w:spacing w:before="60" w:after="60" w:line="240" w:lineRule="atLeast"/>
              <w:ind w:firstLine="0"/>
              <w:jc w:val="center"/>
              <w:rPr>
                <w:color w:val="000000"/>
                <w:szCs w:val="28"/>
              </w:rPr>
            </w:pPr>
            <w:r w:rsidRPr="004B18AF">
              <w:rPr>
                <w:color w:val="000000"/>
                <w:szCs w:val="28"/>
              </w:rPr>
              <w:t>1.2.2</w:t>
            </w:r>
          </w:p>
        </w:tc>
        <w:tc>
          <w:tcPr>
            <w:tcW w:w="4252" w:type="dxa"/>
            <w:shd w:val="clear" w:color="auto" w:fill="auto"/>
          </w:tcPr>
          <w:p w:rsidR="00DE572D" w:rsidRPr="004B18AF" w:rsidRDefault="00DE572D" w:rsidP="00695F7E">
            <w:pPr>
              <w:spacing w:before="60" w:after="60" w:line="240" w:lineRule="atLeast"/>
              <w:ind w:firstLine="0"/>
              <w:jc w:val="left"/>
              <w:rPr>
                <w:color w:val="000000"/>
                <w:szCs w:val="28"/>
              </w:rPr>
            </w:pPr>
            <w:r w:rsidRPr="004B18AF">
              <w:rPr>
                <w:color w:val="000000"/>
                <w:szCs w:val="28"/>
              </w:rPr>
              <w:t>Основной государственный регистрационный номер</w:t>
            </w:r>
          </w:p>
        </w:tc>
        <w:tc>
          <w:tcPr>
            <w:tcW w:w="4281" w:type="dxa"/>
            <w:shd w:val="clear" w:color="auto" w:fill="auto"/>
          </w:tcPr>
          <w:p w:rsidR="00DE572D" w:rsidRPr="004B18AF" w:rsidRDefault="00DE572D" w:rsidP="00695F7E">
            <w:pPr>
              <w:spacing w:before="60" w:after="60" w:line="240" w:lineRule="atLeast"/>
              <w:ind w:firstLine="0"/>
              <w:jc w:val="left"/>
              <w:rPr>
                <w:color w:val="000000"/>
                <w:szCs w:val="28"/>
              </w:rPr>
            </w:pPr>
          </w:p>
        </w:tc>
      </w:tr>
      <w:tr w:rsidR="00DE572D" w:rsidRPr="004B18AF" w:rsidTr="00695F7E">
        <w:tc>
          <w:tcPr>
            <w:tcW w:w="1101" w:type="dxa"/>
            <w:shd w:val="clear" w:color="auto" w:fill="auto"/>
          </w:tcPr>
          <w:p w:rsidR="00DE572D" w:rsidRPr="004B18AF" w:rsidRDefault="00DE572D" w:rsidP="00695F7E">
            <w:pPr>
              <w:spacing w:before="60" w:after="60" w:line="240" w:lineRule="atLeast"/>
              <w:ind w:firstLine="0"/>
              <w:jc w:val="center"/>
              <w:rPr>
                <w:color w:val="000000"/>
                <w:szCs w:val="28"/>
              </w:rPr>
            </w:pPr>
            <w:r w:rsidRPr="004B18AF">
              <w:rPr>
                <w:color w:val="000000"/>
                <w:szCs w:val="28"/>
              </w:rPr>
              <w:t>1.2.3</w:t>
            </w:r>
          </w:p>
        </w:tc>
        <w:tc>
          <w:tcPr>
            <w:tcW w:w="4252" w:type="dxa"/>
            <w:shd w:val="clear" w:color="auto" w:fill="auto"/>
          </w:tcPr>
          <w:p w:rsidR="00DE572D" w:rsidRPr="004B18AF" w:rsidRDefault="00DE572D" w:rsidP="00695F7E">
            <w:pPr>
              <w:spacing w:before="60" w:after="60" w:line="240" w:lineRule="atLeast"/>
              <w:ind w:firstLine="0"/>
              <w:jc w:val="left"/>
              <w:rPr>
                <w:color w:val="000000"/>
                <w:szCs w:val="28"/>
              </w:rPr>
            </w:pPr>
            <w:r w:rsidRPr="004B18AF">
              <w:rPr>
                <w:color w:val="000000"/>
                <w:szCs w:val="28"/>
              </w:rPr>
              <w:t>Идентификационный номер налогоплательщика - юридического лица (не указывается в случае, если заявителем является иностранное юридическое лицо)</w:t>
            </w:r>
          </w:p>
        </w:tc>
        <w:tc>
          <w:tcPr>
            <w:tcW w:w="4281" w:type="dxa"/>
            <w:shd w:val="clear" w:color="auto" w:fill="auto"/>
          </w:tcPr>
          <w:p w:rsidR="00DE572D" w:rsidRPr="004B18AF" w:rsidRDefault="00DE572D" w:rsidP="00695F7E">
            <w:pPr>
              <w:spacing w:before="60" w:after="60" w:line="240" w:lineRule="atLeast"/>
              <w:ind w:firstLine="0"/>
              <w:jc w:val="left"/>
              <w:rPr>
                <w:color w:val="000000"/>
                <w:szCs w:val="28"/>
              </w:rPr>
            </w:pPr>
          </w:p>
        </w:tc>
      </w:tr>
    </w:tbl>
    <w:p w:rsidR="00DE572D" w:rsidRPr="004B18AF" w:rsidRDefault="00DE572D" w:rsidP="00DE572D">
      <w:pPr>
        <w:spacing w:line="240" w:lineRule="exact"/>
        <w:ind w:firstLine="0"/>
        <w:jc w:val="center"/>
        <w:rPr>
          <w:color w:val="000000"/>
          <w:szCs w:val="28"/>
        </w:rPr>
      </w:pPr>
    </w:p>
    <w:p w:rsidR="00DE572D" w:rsidRPr="004B18AF" w:rsidRDefault="00DE572D" w:rsidP="00DE572D">
      <w:pPr>
        <w:spacing w:line="240" w:lineRule="atLeast"/>
        <w:ind w:firstLine="0"/>
        <w:jc w:val="center"/>
        <w:rPr>
          <w:color w:val="000000"/>
          <w:szCs w:val="28"/>
        </w:rPr>
      </w:pPr>
      <w:r w:rsidRPr="004B18AF">
        <w:rPr>
          <w:color w:val="000000"/>
          <w:szCs w:val="28"/>
        </w:rPr>
        <w:t xml:space="preserve">2. Сведения о выданном </w:t>
      </w:r>
      <w:r>
        <w:rPr>
          <w:color w:val="000000"/>
          <w:szCs w:val="28"/>
        </w:rPr>
        <w:t>решении</w:t>
      </w:r>
    </w:p>
    <w:p w:rsidR="00DE572D" w:rsidRPr="004B18AF" w:rsidRDefault="00DE572D" w:rsidP="00DE572D">
      <w:pPr>
        <w:spacing w:line="240" w:lineRule="exact"/>
        <w:ind w:firstLine="0"/>
        <w:jc w:val="center"/>
        <w:rPr>
          <w:color w:val="000000"/>
          <w:szCs w:val="2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4253"/>
        <w:gridCol w:w="2126"/>
        <w:gridCol w:w="2977"/>
      </w:tblGrid>
      <w:tr w:rsidR="00DE572D" w:rsidRPr="004B18AF" w:rsidTr="00695F7E">
        <w:tc>
          <w:tcPr>
            <w:tcW w:w="817" w:type="dxa"/>
            <w:shd w:val="clear" w:color="auto" w:fill="auto"/>
            <w:vAlign w:val="center"/>
          </w:tcPr>
          <w:p w:rsidR="00DE572D" w:rsidRPr="004B18AF" w:rsidRDefault="00DE572D" w:rsidP="00695F7E">
            <w:pPr>
              <w:spacing w:line="240" w:lineRule="atLeast"/>
              <w:ind w:firstLine="0"/>
              <w:jc w:val="center"/>
              <w:rPr>
                <w:color w:val="000000"/>
                <w:szCs w:val="28"/>
              </w:rPr>
            </w:pPr>
            <w:r w:rsidRPr="004B18AF">
              <w:rPr>
                <w:color w:val="000000"/>
                <w:szCs w:val="28"/>
              </w:rPr>
              <w:t>№</w:t>
            </w:r>
          </w:p>
        </w:tc>
        <w:tc>
          <w:tcPr>
            <w:tcW w:w="4253" w:type="dxa"/>
            <w:shd w:val="clear" w:color="auto" w:fill="auto"/>
            <w:vAlign w:val="center"/>
          </w:tcPr>
          <w:p w:rsidR="00DE572D" w:rsidRPr="004B18AF" w:rsidRDefault="00DE572D" w:rsidP="00695F7E">
            <w:pPr>
              <w:spacing w:line="240" w:lineRule="atLeast"/>
              <w:ind w:firstLine="0"/>
              <w:jc w:val="center"/>
              <w:rPr>
                <w:color w:val="000000"/>
                <w:szCs w:val="28"/>
              </w:rPr>
            </w:pPr>
            <w:r w:rsidRPr="004B18AF">
              <w:rPr>
                <w:color w:val="000000"/>
                <w:szCs w:val="28"/>
              </w:rPr>
              <w:t xml:space="preserve">Орган, выдавший </w:t>
            </w:r>
            <w:r>
              <w:rPr>
                <w:color w:val="000000"/>
                <w:szCs w:val="28"/>
              </w:rPr>
              <w:t>решение</w:t>
            </w:r>
          </w:p>
        </w:tc>
        <w:tc>
          <w:tcPr>
            <w:tcW w:w="2126" w:type="dxa"/>
            <w:shd w:val="clear" w:color="auto" w:fill="auto"/>
            <w:vAlign w:val="center"/>
          </w:tcPr>
          <w:p w:rsidR="00DE572D" w:rsidRPr="004B18AF" w:rsidRDefault="00DE572D" w:rsidP="00695F7E">
            <w:pPr>
              <w:spacing w:line="240" w:lineRule="atLeast"/>
              <w:ind w:firstLine="0"/>
              <w:jc w:val="center"/>
              <w:rPr>
                <w:color w:val="000000"/>
                <w:szCs w:val="28"/>
              </w:rPr>
            </w:pPr>
            <w:r w:rsidRPr="004B18AF">
              <w:rPr>
                <w:color w:val="000000"/>
                <w:szCs w:val="28"/>
              </w:rPr>
              <w:t>Номер документа</w:t>
            </w:r>
            <w:r w:rsidRPr="004B18AF">
              <w:rPr>
                <w:color w:val="000000"/>
                <w:szCs w:val="28"/>
                <w:vertAlign w:val="superscript"/>
              </w:rPr>
              <w:footnoteReference w:id="7"/>
            </w:r>
          </w:p>
        </w:tc>
        <w:tc>
          <w:tcPr>
            <w:tcW w:w="2977" w:type="dxa"/>
            <w:shd w:val="clear" w:color="auto" w:fill="auto"/>
            <w:vAlign w:val="center"/>
          </w:tcPr>
          <w:p w:rsidR="00DE572D" w:rsidRPr="004B18AF" w:rsidRDefault="00DE572D" w:rsidP="00695F7E">
            <w:pPr>
              <w:spacing w:line="240" w:lineRule="atLeast"/>
              <w:ind w:firstLine="0"/>
              <w:jc w:val="center"/>
              <w:rPr>
                <w:color w:val="000000"/>
                <w:szCs w:val="28"/>
              </w:rPr>
            </w:pPr>
            <w:r w:rsidRPr="004B18AF">
              <w:rPr>
                <w:color w:val="000000"/>
                <w:szCs w:val="28"/>
              </w:rPr>
              <w:t>Дата документа</w:t>
            </w:r>
          </w:p>
        </w:tc>
      </w:tr>
      <w:tr w:rsidR="00DE572D" w:rsidRPr="004B18AF" w:rsidTr="00695F7E">
        <w:tc>
          <w:tcPr>
            <w:tcW w:w="817" w:type="dxa"/>
            <w:shd w:val="clear" w:color="auto" w:fill="auto"/>
            <w:vAlign w:val="center"/>
          </w:tcPr>
          <w:p w:rsidR="00DE572D" w:rsidRPr="004B18AF" w:rsidRDefault="00DE572D" w:rsidP="00695F7E">
            <w:pPr>
              <w:spacing w:line="240" w:lineRule="atLeast"/>
              <w:ind w:firstLine="0"/>
              <w:jc w:val="center"/>
              <w:rPr>
                <w:color w:val="000000"/>
                <w:szCs w:val="28"/>
              </w:rPr>
            </w:pPr>
          </w:p>
        </w:tc>
        <w:tc>
          <w:tcPr>
            <w:tcW w:w="4253" w:type="dxa"/>
            <w:shd w:val="clear" w:color="auto" w:fill="auto"/>
            <w:vAlign w:val="center"/>
          </w:tcPr>
          <w:p w:rsidR="00DE572D" w:rsidRPr="004B18AF" w:rsidRDefault="00DE572D" w:rsidP="00695F7E">
            <w:pPr>
              <w:spacing w:line="240" w:lineRule="atLeast"/>
              <w:ind w:firstLine="0"/>
              <w:jc w:val="center"/>
              <w:rPr>
                <w:color w:val="000000"/>
                <w:szCs w:val="28"/>
              </w:rPr>
            </w:pPr>
          </w:p>
        </w:tc>
        <w:tc>
          <w:tcPr>
            <w:tcW w:w="2126" w:type="dxa"/>
            <w:shd w:val="clear" w:color="auto" w:fill="auto"/>
            <w:vAlign w:val="center"/>
          </w:tcPr>
          <w:p w:rsidR="00DE572D" w:rsidRPr="004B18AF" w:rsidRDefault="00DE572D" w:rsidP="00695F7E">
            <w:pPr>
              <w:spacing w:line="240" w:lineRule="atLeast"/>
              <w:ind w:firstLine="0"/>
              <w:jc w:val="center"/>
              <w:rPr>
                <w:color w:val="000000"/>
                <w:szCs w:val="28"/>
              </w:rPr>
            </w:pPr>
          </w:p>
        </w:tc>
        <w:tc>
          <w:tcPr>
            <w:tcW w:w="2977" w:type="dxa"/>
            <w:shd w:val="clear" w:color="auto" w:fill="auto"/>
            <w:vAlign w:val="center"/>
          </w:tcPr>
          <w:p w:rsidR="00DE572D" w:rsidRPr="004B18AF" w:rsidRDefault="00DE572D" w:rsidP="00695F7E">
            <w:pPr>
              <w:spacing w:line="240" w:lineRule="atLeast"/>
              <w:ind w:firstLine="0"/>
              <w:jc w:val="center"/>
              <w:rPr>
                <w:color w:val="000000"/>
                <w:szCs w:val="28"/>
              </w:rPr>
            </w:pPr>
          </w:p>
        </w:tc>
      </w:tr>
    </w:tbl>
    <w:p w:rsidR="00DE572D" w:rsidRPr="004B18AF" w:rsidRDefault="00DE572D" w:rsidP="00DE572D">
      <w:pPr>
        <w:spacing w:line="120" w:lineRule="exact"/>
        <w:ind w:firstLine="0"/>
        <w:jc w:val="center"/>
        <w:rPr>
          <w:color w:val="000000"/>
          <w:szCs w:val="28"/>
        </w:rPr>
      </w:pPr>
    </w:p>
    <w:p w:rsidR="00DE572D" w:rsidRPr="004B18AF" w:rsidRDefault="00DE572D" w:rsidP="00DE572D">
      <w:pPr>
        <w:spacing w:line="240" w:lineRule="atLeast"/>
        <w:ind w:firstLine="0"/>
        <w:jc w:val="left"/>
        <w:rPr>
          <w:color w:val="000000"/>
          <w:szCs w:val="28"/>
        </w:rPr>
      </w:pPr>
      <w:r w:rsidRPr="004B18AF">
        <w:rPr>
          <w:color w:val="000000"/>
          <w:szCs w:val="28"/>
        </w:rPr>
        <w:lastRenderedPageBreak/>
        <w:t xml:space="preserve">Прошу выдать дубликат </w:t>
      </w:r>
      <w:r>
        <w:rPr>
          <w:color w:val="000000"/>
          <w:szCs w:val="28"/>
        </w:rPr>
        <w:t>решения</w:t>
      </w:r>
      <w:r w:rsidRPr="004B18AF">
        <w:rPr>
          <w:color w:val="000000"/>
          <w:szCs w:val="28"/>
        </w:rPr>
        <w:t xml:space="preserve">. </w:t>
      </w:r>
    </w:p>
    <w:p w:rsidR="00DE572D" w:rsidRPr="004B18AF" w:rsidRDefault="00DE572D" w:rsidP="00DE572D">
      <w:pPr>
        <w:spacing w:line="120" w:lineRule="exact"/>
        <w:ind w:firstLine="0"/>
        <w:jc w:val="left"/>
        <w:rPr>
          <w:color w:val="000000"/>
          <w:szCs w:val="28"/>
        </w:rPr>
      </w:pPr>
    </w:p>
    <w:p w:rsidR="00DE572D" w:rsidRPr="004B18AF" w:rsidRDefault="00DE572D" w:rsidP="00DE572D">
      <w:pPr>
        <w:tabs>
          <w:tab w:val="right" w:pos="9071"/>
        </w:tabs>
        <w:ind w:firstLine="0"/>
        <w:jc w:val="left"/>
        <w:rPr>
          <w:color w:val="000000"/>
          <w:szCs w:val="28"/>
        </w:rPr>
      </w:pPr>
      <w:r w:rsidRPr="004B18AF">
        <w:rPr>
          <w:color w:val="000000"/>
          <w:szCs w:val="28"/>
        </w:rPr>
        <w:t>Приложение: ________________________________________________________________</w:t>
      </w:r>
    </w:p>
    <w:p w:rsidR="00DE572D" w:rsidRPr="004B18AF" w:rsidRDefault="00DE572D" w:rsidP="00DE572D">
      <w:pPr>
        <w:tabs>
          <w:tab w:val="right" w:pos="9071"/>
        </w:tabs>
        <w:ind w:firstLine="0"/>
        <w:jc w:val="left"/>
        <w:rPr>
          <w:color w:val="000000"/>
          <w:szCs w:val="28"/>
        </w:rPr>
      </w:pPr>
      <w:r w:rsidRPr="004B18AF">
        <w:rPr>
          <w:color w:val="000000"/>
          <w:szCs w:val="28"/>
        </w:rPr>
        <w:t>Номер телефона и адрес электронной почты для связи: _____________________________</w:t>
      </w:r>
    </w:p>
    <w:p w:rsidR="00DE572D" w:rsidRPr="004B18AF" w:rsidRDefault="00DE572D" w:rsidP="00DE572D">
      <w:pPr>
        <w:ind w:firstLine="0"/>
        <w:jc w:val="left"/>
        <w:rPr>
          <w:color w:val="000000"/>
        </w:rPr>
      </w:pPr>
      <w:r w:rsidRPr="004B18AF">
        <w:rPr>
          <w:color w:val="000000"/>
          <w:szCs w:val="28"/>
        </w:rPr>
        <w:t>Результат рассмотрения настоящего заявления прошу:</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gridCol w:w="2580"/>
      </w:tblGrid>
      <w:tr w:rsidR="00DE572D" w:rsidRPr="004B18AF" w:rsidTr="00695F7E">
        <w:tc>
          <w:tcPr>
            <w:tcW w:w="7196" w:type="dxa"/>
            <w:shd w:val="clear" w:color="auto" w:fill="auto"/>
          </w:tcPr>
          <w:p w:rsidR="00DE572D" w:rsidRPr="004B18AF" w:rsidRDefault="00DE572D" w:rsidP="00695F7E">
            <w:pPr>
              <w:spacing w:before="60" w:after="60" w:line="240" w:lineRule="atLeast"/>
              <w:ind w:firstLine="0"/>
              <w:jc w:val="left"/>
              <w:rPr>
                <w:color w:val="000000"/>
                <w:szCs w:val="28"/>
              </w:rPr>
            </w:pPr>
            <w:r w:rsidRPr="004B18AF">
              <w:rPr>
                <w:color w:val="000000"/>
                <w:szCs w:val="2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(функций)»/на региональном портале государственных и муниципальных услуг</w:t>
            </w:r>
          </w:p>
        </w:tc>
        <w:tc>
          <w:tcPr>
            <w:tcW w:w="2580" w:type="dxa"/>
            <w:shd w:val="clear" w:color="auto" w:fill="auto"/>
          </w:tcPr>
          <w:p w:rsidR="00DE572D" w:rsidRPr="004B18AF" w:rsidRDefault="00DE572D" w:rsidP="00695F7E">
            <w:pPr>
              <w:spacing w:before="60" w:after="60" w:line="240" w:lineRule="atLeast"/>
              <w:ind w:firstLine="0"/>
              <w:jc w:val="left"/>
              <w:rPr>
                <w:color w:val="000000"/>
                <w:szCs w:val="28"/>
              </w:rPr>
            </w:pPr>
          </w:p>
        </w:tc>
      </w:tr>
      <w:tr w:rsidR="00DE572D" w:rsidRPr="004B18AF" w:rsidTr="00695F7E">
        <w:tc>
          <w:tcPr>
            <w:tcW w:w="7196" w:type="dxa"/>
            <w:shd w:val="clear" w:color="auto" w:fill="auto"/>
          </w:tcPr>
          <w:p w:rsidR="00DE572D" w:rsidRPr="004B18AF" w:rsidRDefault="00DE572D" w:rsidP="00695F7E">
            <w:pPr>
              <w:spacing w:before="60" w:after="60" w:line="240" w:lineRule="atLeast"/>
              <w:ind w:firstLine="0"/>
              <w:jc w:val="left"/>
              <w:rPr>
                <w:color w:val="000000"/>
                <w:szCs w:val="28"/>
              </w:rPr>
            </w:pPr>
            <w:r w:rsidRPr="004B18AF">
              <w:rPr>
                <w:color w:val="000000"/>
                <w:szCs w:val="28"/>
              </w:rPr>
              <w:t>выдать на бумажном носителе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расположенном по адресу:</w:t>
            </w:r>
            <w:r w:rsidRPr="004B18AF">
              <w:rPr>
                <w:color w:val="000000"/>
                <w:szCs w:val="28"/>
              </w:rPr>
              <w:br/>
              <w:t>_______________________________________________________</w:t>
            </w:r>
          </w:p>
        </w:tc>
        <w:tc>
          <w:tcPr>
            <w:tcW w:w="2580" w:type="dxa"/>
            <w:shd w:val="clear" w:color="auto" w:fill="auto"/>
          </w:tcPr>
          <w:p w:rsidR="00DE572D" w:rsidRPr="004B18AF" w:rsidRDefault="00DE572D" w:rsidP="00695F7E">
            <w:pPr>
              <w:spacing w:before="60" w:after="60" w:line="240" w:lineRule="atLeast"/>
              <w:ind w:firstLine="0"/>
              <w:jc w:val="left"/>
              <w:rPr>
                <w:color w:val="000000"/>
                <w:szCs w:val="28"/>
              </w:rPr>
            </w:pPr>
          </w:p>
        </w:tc>
      </w:tr>
      <w:tr w:rsidR="00DE572D" w:rsidRPr="004B18AF" w:rsidTr="00695F7E">
        <w:tc>
          <w:tcPr>
            <w:tcW w:w="7196" w:type="dxa"/>
            <w:shd w:val="clear" w:color="auto" w:fill="auto"/>
          </w:tcPr>
          <w:p w:rsidR="00DE572D" w:rsidRPr="004B18AF" w:rsidRDefault="00DE572D" w:rsidP="00695F7E">
            <w:pPr>
              <w:spacing w:before="60" w:after="60" w:line="240" w:lineRule="atLeast"/>
              <w:ind w:firstLine="0"/>
              <w:jc w:val="left"/>
              <w:rPr>
                <w:color w:val="000000"/>
                <w:szCs w:val="28"/>
              </w:rPr>
            </w:pPr>
            <w:r w:rsidRPr="004B18AF">
              <w:rPr>
                <w:color w:val="000000"/>
                <w:szCs w:val="28"/>
              </w:rPr>
              <w:t>направить на бумажном носителе на почтовый адрес: _______________________________________________________</w:t>
            </w:r>
          </w:p>
        </w:tc>
        <w:tc>
          <w:tcPr>
            <w:tcW w:w="2580" w:type="dxa"/>
            <w:shd w:val="clear" w:color="auto" w:fill="auto"/>
          </w:tcPr>
          <w:p w:rsidR="00DE572D" w:rsidRPr="004B18AF" w:rsidRDefault="00DE572D" w:rsidP="00695F7E">
            <w:pPr>
              <w:spacing w:before="60" w:after="60" w:line="240" w:lineRule="atLeast"/>
              <w:ind w:firstLine="0"/>
              <w:jc w:val="left"/>
              <w:rPr>
                <w:color w:val="000000"/>
                <w:szCs w:val="28"/>
              </w:rPr>
            </w:pPr>
          </w:p>
        </w:tc>
      </w:tr>
      <w:tr w:rsidR="00DE572D" w:rsidRPr="004B18AF" w:rsidTr="00695F7E">
        <w:tc>
          <w:tcPr>
            <w:tcW w:w="7196" w:type="dxa"/>
            <w:shd w:val="clear" w:color="auto" w:fill="auto"/>
          </w:tcPr>
          <w:p w:rsidR="00DE572D" w:rsidRPr="004B18AF" w:rsidRDefault="00DE572D" w:rsidP="00695F7E">
            <w:pPr>
              <w:spacing w:before="60" w:after="60" w:line="240" w:lineRule="atLeast"/>
              <w:ind w:firstLine="0"/>
              <w:jc w:val="center"/>
              <w:rPr>
                <w:i/>
                <w:color w:val="000000"/>
                <w:sz w:val="20"/>
              </w:rPr>
            </w:pPr>
            <w:r w:rsidRPr="004B18AF">
              <w:rPr>
                <w:i/>
                <w:color w:val="000000"/>
                <w:sz w:val="20"/>
              </w:rPr>
              <w:t>Указывается один из перечисленных способов</w:t>
            </w:r>
          </w:p>
        </w:tc>
        <w:tc>
          <w:tcPr>
            <w:tcW w:w="2580" w:type="dxa"/>
            <w:shd w:val="clear" w:color="auto" w:fill="auto"/>
          </w:tcPr>
          <w:p w:rsidR="00DE572D" w:rsidRPr="004B18AF" w:rsidRDefault="00DE572D" w:rsidP="00695F7E">
            <w:pPr>
              <w:spacing w:before="60" w:after="60" w:line="240" w:lineRule="atLeast"/>
              <w:ind w:firstLine="0"/>
              <w:jc w:val="left"/>
              <w:rPr>
                <w:color w:val="000000"/>
                <w:szCs w:val="28"/>
              </w:rPr>
            </w:pPr>
          </w:p>
        </w:tc>
      </w:tr>
    </w:tbl>
    <w:p w:rsidR="00DE572D" w:rsidRPr="004B18AF" w:rsidRDefault="00DE572D" w:rsidP="00DE572D">
      <w:pPr>
        <w:spacing w:line="240" w:lineRule="exact"/>
        <w:ind w:firstLine="0"/>
        <w:jc w:val="left"/>
        <w:rPr>
          <w:color w:val="000000"/>
        </w:rPr>
      </w:pPr>
    </w:p>
    <w:p w:rsidR="00DE572D" w:rsidRPr="004B18AF" w:rsidRDefault="00DE572D" w:rsidP="00DE572D">
      <w:pPr>
        <w:spacing w:line="240" w:lineRule="exact"/>
        <w:ind w:firstLine="0"/>
        <w:jc w:val="left"/>
        <w:rPr>
          <w:color w:val="000000"/>
        </w:rPr>
      </w:pPr>
    </w:p>
    <w:p w:rsidR="00DE572D" w:rsidRPr="004B18AF" w:rsidRDefault="00DE572D" w:rsidP="00DE572D">
      <w:pPr>
        <w:spacing w:line="240" w:lineRule="exact"/>
        <w:ind w:firstLine="0"/>
        <w:jc w:val="left"/>
        <w:rPr>
          <w:color w:val="000000"/>
        </w:rPr>
      </w:pPr>
    </w:p>
    <w:p w:rsidR="00DE572D" w:rsidRPr="004B18AF" w:rsidRDefault="00DE572D" w:rsidP="00DE572D">
      <w:pPr>
        <w:ind w:left="4253" w:firstLine="0"/>
        <w:jc w:val="left"/>
        <w:rPr>
          <w:color w:val="000000"/>
        </w:rPr>
      </w:pPr>
      <w:r w:rsidRPr="004B18AF">
        <w:rPr>
          <w:color w:val="000000"/>
        </w:rPr>
        <w:t>______________   __________________________</w:t>
      </w:r>
    </w:p>
    <w:p w:rsidR="00DE572D" w:rsidRPr="004B18AF" w:rsidRDefault="00DE572D" w:rsidP="00DE572D">
      <w:pPr>
        <w:spacing w:line="240" w:lineRule="atLeast"/>
        <w:ind w:left="4253" w:firstLine="0"/>
        <w:jc w:val="left"/>
        <w:rPr>
          <w:color w:val="000000"/>
          <w:sz w:val="20"/>
        </w:rPr>
      </w:pPr>
      <w:r w:rsidRPr="004B18AF">
        <w:rPr>
          <w:color w:val="000000"/>
          <w:sz w:val="20"/>
        </w:rPr>
        <w:t xml:space="preserve">          (подпись)                       (фамилия, имя, отчество</w:t>
      </w:r>
    </w:p>
    <w:p w:rsidR="00DE572D" w:rsidRPr="004B18AF" w:rsidRDefault="00DE572D" w:rsidP="00DE572D">
      <w:pPr>
        <w:spacing w:line="240" w:lineRule="atLeast"/>
        <w:ind w:left="4253" w:firstLine="0"/>
        <w:jc w:val="left"/>
        <w:rPr>
          <w:color w:val="000000"/>
          <w:sz w:val="20"/>
        </w:rPr>
      </w:pPr>
      <w:r w:rsidRPr="004B18AF">
        <w:rPr>
          <w:color w:val="000000"/>
          <w:sz w:val="20"/>
        </w:rPr>
        <w:t xml:space="preserve">                                                         (при наличии)</w:t>
      </w:r>
    </w:p>
    <w:p w:rsidR="00DE572D" w:rsidRDefault="00DE572D" w:rsidP="00DE572D">
      <w:pPr>
        <w:ind w:firstLine="0"/>
        <w:jc w:val="left"/>
        <w:rPr>
          <w:b/>
          <w:szCs w:val="22"/>
          <w:lang w:eastAsia="en-US"/>
        </w:rPr>
      </w:pPr>
      <w:r>
        <w:rPr>
          <w:b/>
          <w:szCs w:val="22"/>
          <w:lang w:eastAsia="en-US"/>
        </w:rPr>
        <w:br w:type="page"/>
      </w:r>
    </w:p>
    <w:p w:rsidR="00DE572D" w:rsidRPr="00453677" w:rsidRDefault="00DE572D" w:rsidP="00453677">
      <w:pPr>
        <w:pStyle w:val="1a"/>
        <w:spacing w:before="0" w:after="0"/>
        <w:ind w:left="6804" w:firstLine="0"/>
        <w:rPr>
          <w:sz w:val="20"/>
        </w:rPr>
      </w:pPr>
      <w:r w:rsidRPr="00453677">
        <w:rPr>
          <w:sz w:val="20"/>
        </w:rPr>
        <w:lastRenderedPageBreak/>
        <w:t>Приложение № 1</w:t>
      </w:r>
      <w:r w:rsidR="00535B32">
        <w:rPr>
          <w:sz w:val="20"/>
        </w:rPr>
        <w:t>2</w:t>
      </w:r>
    </w:p>
    <w:p w:rsidR="00DE572D" w:rsidRPr="00453677" w:rsidRDefault="00DE572D" w:rsidP="00453677">
      <w:pPr>
        <w:ind w:left="6804" w:firstLine="0"/>
        <w:jc w:val="center"/>
        <w:rPr>
          <w:color w:val="FF0000"/>
          <w:sz w:val="20"/>
        </w:rPr>
      </w:pPr>
      <w:r w:rsidRPr="00453677">
        <w:rPr>
          <w:color w:val="000000" w:themeColor="text1"/>
          <w:sz w:val="20"/>
        </w:rPr>
        <w:t>к Административному регламенту</w:t>
      </w:r>
    </w:p>
    <w:p w:rsidR="00DE572D" w:rsidRDefault="00DE572D" w:rsidP="00DE572D">
      <w:pPr>
        <w:tabs>
          <w:tab w:val="left" w:pos="9071"/>
        </w:tabs>
        <w:spacing w:line="240" w:lineRule="atLeast"/>
        <w:ind w:left="2977" w:firstLine="0"/>
        <w:jc w:val="left"/>
        <w:rPr>
          <w:color w:val="000000"/>
        </w:rPr>
      </w:pPr>
    </w:p>
    <w:p w:rsidR="00DE572D" w:rsidRPr="004B18AF" w:rsidRDefault="00DE572D" w:rsidP="00DE572D">
      <w:pPr>
        <w:tabs>
          <w:tab w:val="left" w:pos="9071"/>
        </w:tabs>
        <w:spacing w:line="240" w:lineRule="atLeast"/>
        <w:ind w:left="2977" w:firstLine="0"/>
        <w:jc w:val="left"/>
        <w:rPr>
          <w:color w:val="000000"/>
        </w:rPr>
      </w:pPr>
      <w:r w:rsidRPr="004B18AF">
        <w:rPr>
          <w:color w:val="000000"/>
        </w:rPr>
        <w:t>Кому ____________________________________________________</w:t>
      </w:r>
    </w:p>
    <w:p w:rsidR="00DE572D" w:rsidRPr="004B18AF" w:rsidRDefault="00DE572D" w:rsidP="00DE572D">
      <w:pPr>
        <w:spacing w:line="240" w:lineRule="atLeast"/>
        <w:ind w:left="3686" w:firstLine="0"/>
        <w:jc w:val="center"/>
        <w:rPr>
          <w:color w:val="000000"/>
          <w:sz w:val="20"/>
        </w:rPr>
      </w:pPr>
      <w:r w:rsidRPr="004B18AF">
        <w:rPr>
          <w:color w:val="000000"/>
          <w:sz w:val="20"/>
        </w:rPr>
        <w:t xml:space="preserve">(фамилия, имя, отчество (при наличии) заявителя, ОГРНИП (для физического лица, зарегистрированного в качестве индивидуального предпринимателя) - для физического лица; полное наименование </w:t>
      </w:r>
      <w:r>
        <w:rPr>
          <w:color w:val="000000"/>
          <w:sz w:val="20"/>
        </w:rPr>
        <w:t>заявителя</w:t>
      </w:r>
      <w:r w:rsidRPr="004B18AF">
        <w:rPr>
          <w:color w:val="000000"/>
          <w:sz w:val="20"/>
        </w:rPr>
        <w:t>, ИНН</w:t>
      </w:r>
      <w:r w:rsidRPr="004B18AF">
        <w:rPr>
          <w:color w:val="000000"/>
          <w:sz w:val="20"/>
          <w:vertAlign w:val="superscript"/>
        </w:rPr>
        <w:footnoteReference w:id="8"/>
      </w:r>
      <w:r w:rsidRPr="004B18AF">
        <w:rPr>
          <w:color w:val="000000"/>
          <w:sz w:val="20"/>
        </w:rPr>
        <w:t>, ОГРН - для юридического лица</w:t>
      </w:r>
    </w:p>
    <w:p w:rsidR="00DE572D" w:rsidRPr="004B18AF" w:rsidRDefault="00DE572D" w:rsidP="00DE572D">
      <w:pPr>
        <w:spacing w:line="240" w:lineRule="atLeast"/>
        <w:ind w:left="2977" w:firstLine="0"/>
        <w:jc w:val="left"/>
        <w:rPr>
          <w:color w:val="000000"/>
        </w:rPr>
      </w:pPr>
      <w:r w:rsidRPr="004B18AF">
        <w:rPr>
          <w:color w:val="000000"/>
        </w:rPr>
        <w:t>________________________________________________________</w:t>
      </w:r>
    </w:p>
    <w:p w:rsidR="00DE572D" w:rsidRPr="004B18AF" w:rsidRDefault="00DE572D" w:rsidP="00DE572D">
      <w:pPr>
        <w:spacing w:line="240" w:lineRule="atLeast"/>
        <w:ind w:left="2977" w:firstLine="0"/>
        <w:jc w:val="center"/>
        <w:rPr>
          <w:color w:val="000000"/>
          <w:sz w:val="20"/>
        </w:rPr>
      </w:pPr>
      <w:r w:rsidRPr="004B18AF">
        <w:rPr>
          <w:color w:val="000000"/>
          <w:sz w:val="20"/>
        </w:rPr>
        <w:t xml:space="preserve">почтовый индекс и адрес, телефон, адрес электронной почты </w:t>
      </w:r>
      <w:r>
        <w:rPr>
          <w:color w:val="000000"/>
          <w:sz w:val="20"/>
        </w:rPr>
        <w:t>заявителя</w:t>
      </w:r>
      <w:r w:rsidRPr="004B18AF">
        <w:rPr>
          <w:color w:val="000000"/>
          <w:sz w:val="20"/>
        </w:rPr>
        <w:t>)</w:t>
      </w:r>
    </w:p>
    <w:p w:rsidR="00DE572D" w:rsidRPr="004B18AF" w:rsidRDefault="00DE572D" w:rsidP="00DE572D">
      <w:pPr>
        <w:ind w:firstLine="0"/>
        <w:jc w:val="left"/>
        <w:rPr>
          <w:color w:val="000000"/>
        </w:rPr>
      </w:pPr>
    </w:p>
    <w:p w:rsidR="00DE572D" w:rsidRPr="004B18AF" w:rsidRDefault="00DE572D" w:rsidP="00DE572D">
      <w:pPr>
        <w:ind w:firstLine="0"/>
        <w:jc w:val="left"/>
        <w:rPr>
          <w:color w:val="000000"/>
        </w:rPr>
      </w:pPr>
    </w:p>
    <w:p w:rsidR="00DE572D" w:rsidRPr="004B18AF" w:rsidRDefault="00DE572D" w:rsidP="00DE572D">
      <w:pPr>
        <w:spacing w:line="240" w:lineRule="atLeast"/>
        <w:ind w:firstLine="0"/>
        <w:jc w:val="center"/>
        <w:rPr>
          <w:b/>
          <w:color w:val="000000"/>
        </w:rPr>
      </w:pPr>
      <w:r w:rsidRPr="004B18AF">
        <w:rPr>
          <w:b/>
          <w:color w:val="000000"/>
        </w:rPr>
        <w:t>Р Е Ш Е Н И Е</w:t>
      </w:r>
    </w:p>
    <w:p w:rsidR="00DE572D" w:rsidRPr="004B18AF" w:rsidRDefault="00DE572D" w:rsidP="00DE572D">
      <w:pPr>
        <w:spacing w:line="240" w:lineRule="atLeast"/>
        <w:ind w:firstLine="0"/>
        <w:jc w:val="center"/>
        <w:rPr>
          <w:b/>
          <w:color w:val="000000"/>
          <w:szCs w:val="28"/>
        </w:rPr>
      </w:pPr>
      <w:r w:rsidRPr="004B18AF">
        <w:rPr>
          <w:b/>
          <w:color w:val="000000"/>
        </w:rPr>
        <w:t xml:space="preserve">об отказе </w:t>
      </w:r>
      <w:r w:rsidRPr="004B18AF">
        <w:rPr>
          <w:b/>
          <w:bCs/>
          <w:color w:val="000000"/>
          <w:szCs w:val="28"/>
        </w:rPr>
        <w:t>в выдаче дубликата</w:t>
      </w:r>
      <w:r w:rsidRPr="004B18AF">
        <w:rPr>
          <w:b/>
          <w:color w:val="000000"/>
          <w:szCs w:val="28"/>
        </w:rPr>
        <w:t xml:space="preserve"> </w:t>
      </w:r>
      <w:r w:rsidRPr="004B18AF">
        <w:rPr>
          <w:b/>
          <w:color w:val="000000"/>
          <w:szCs w:val="28"/>
        </w:rPr>
        <w:br/>
      </w:r>
      <w:r w:rsidRPr="00A80C1E">
        <w:rPr>
          <w:b/>
          <w:color w:val="000000"/>
          <w:szCs w:val="28"/>
        </w:rPr>
        <w:t xml:space="preserve">решения о предоставлении разрешения на </w:t>
      </w:r>
      <w:r w:rsidRPr="00094B58">
        <w:rPr>
          <w:b/>
          <w:color w:val="000000"/>
          <w:szCs w:val="28"/>
        </w:rPr>
        <w:t xml:space="preserve">условно разрешенный вид использования земельного участка или объекта капитального строительства </w:t>
      </w:r>
      <w:r w:rsidRPr="00A80C1E">
        <w:rPr>
          <w:b/>
          <w:color w:val="000000"/>
          <w:szCs w:val="28"/>
        </w:rPr>
        <w:t xml:space="preserve">либо </w:t>
      </w:r>
      <w:r>
        <w:rPr>
          <w:b/>
          <w:color w:val="000000"/>
          <w:szCs w:val="28"/>
        </w:rPr>
        <w:t xml:space="preserve">дубликата </w:t>
      </w:r>
      <w:r w:rsidRPr="00A80C1E">
        <w:rPr>
          <w:b/>
          <w:color w:val="000000"/>
          <w:szCs w:val="28"/>
        </w:rPr>
        <w:t xml:space="preserve">решения об отказе в предоставлении разрешения на </w:t>
      </w:r>
      <w:r w:rsidRPr="00094B58">
        <w:rPr>
          <w:b/>
          <w:color w:val="000000"/>
          <w:szCs w:val="28"/>
        </w:rPr>
        <w:t xml:space="preserve">условно разрешенный вид использования земельного участка или объекта капитального строительства </w:t>
      </w:r>
      <w:r w:rsidRPr="004B18AF">
        <w:rPr>
          <w:b/>
          <w:color w:val="000000"/>
          <w:szCs w:val="28"/>
          <w:vertAlign w:val="superscript"/>
        </w:rPr>
        <w:footnoteReference w:id="9"/>
      </w:r>
    </w:p>
    <w:p w:rsidR="00DE572D" w:rsidRPr="004B18AF" w:rsidRDefault="00DE572D" w:rsidP="00DE572D">
      <w:pPr>
        <w:spacing w:line="240" w:lineRule="atLeast"/>
        <w:ind w:firstLine="0"/>
        <w:jc w:val="center"/>
        <w:rPr>
          <w:b/>
          <w:color w:val="000000"/>
          <w:szCs w:val="28"/>
        </w:rPr>
      </w:pPr>
      <w:r w:rsidRPr="004B18AF">
        <w:rPr>
          <w:b/>
          <w:color w:val="000000"/>
          <w:szCs w:val="28"/>
        </w:rPr>
        <w:t xml:space="preserve">(далее – </w:t>
      </w:r>
      <w:r>
        <w:rPr>
          <w:b/>
          <w:color w:val="000000"/>
          <w:szCs w:val="28"/>
        </w:rPr>
        <w:t>решение</w:t>
      </w:r>
      <w:r w:rsidRPr="004B18AF">
        <w:rPr>
          <w:b/>
          <w:color w:val="000000"/>
          <w:szCs w:val="28"/>
        </w:rPr>
        <w:t>)</w:t>
      </w:r>
    </w:p>
    <w:p w:rsidR="00DE572D" w:rsidRPr="004B18AF" w:rsidRDefault="00DE572D" w:rsidP="00DE572D">
      <w:pPr>
        <w:spacing w:line="240" w:lineRule="atLeast"/>
        <w:ind w:firstLine="0"/>
        <w:jc w:val="center"/>
        <w:rPr>
          <w:b/>
          <w:color w:val="000000"/>
        </w:rPr>
      </w:pPr>
    </w:p>
    <w:p w:rsidR="00DE572D" w:rsidRPr="004B18AF" w:rsidRDefault="00DE572D" w:rsidP="00DE572D">
      <w:pPr>
        <w:ind w:firstLine="0"/>
        <w:jc w:val="left"/>
        <w:rPr>
          <w:color w:val="000000"/>
        </w:rPr>
      </w:pPr>
      <w:r w:rsidRPr="004B18AF">
        <w:rPr>
          <w:color w:val="000000"/>
        </w:rPr>
        <w:t xml:space="preserve">_________________________________________________________________________________ </w:t>
      </w:r>
    </w:p>
    <w:p w:rsidR="00DE572D" w:rsidRPr="004B18AF" w:rsidRDefault="00DE572D" w:rsidP="00DE572D">
      <w:pPr>
        <w:ind w:firstLine="0"/>
        <w:jc w:val="center"/>
        <w:rPr>
          <w:color w:val="000000"/>
        </w:rPr>
      </w:pPr>
      <w:r w:rsidRPr="004B18AF">
        <w:rPr>
          <w:color w:val="000000"/>
          <w:sz w:val="20"/>
        </w:rPr>
        <w:t>(наименование органа местного самоуправления)</w:t>
      </w:r>
    </w:p>
    <w:p w:rsidR="00DE572D" w:rsidRPr="004B18AF" w:rsidRDefault="00DE572D" w:rsidP="00DE572D">
      <w:pPr>
        <w:ind w:firstLine="0"/>
        <w:rPr>
          <w:color w:val="000000"/>
          <w:szCs w:val="28"/>
        </w:rPr>
      </w:pPr>
      <w:r w:rsidRPr="004B18AF">
        <w:rPr>
          <w:color w:val="000000"/>
          <w:szCs w:val="28"/>
        </w:rPr>
        <w:t xml:space="preserve">по результатам рассмотрения заявления о выдаче дубликата </w:t>
      </w:r>
      <w:r>
        <w:rPr>
          <w:color w:val="000000"/>
          <w:szCs w:val="28"/>
        </w:rPr>
        <w:t>решения</w:t>
      </w:r>
      <w:r w:rsidRPr="004B18AF">
        <w:rPr>
          <w:color w:val="000000"/>
          <w:szCs w:val="28"/>
        </w:rPr>
        <w:t xml:space="preserve"> </w:t>
      </w:r>
      <w:r>
        <w:rPr>
          <w:color w:val="000000"/>
          <w:szCs w:val="28"/>
        </w:rPr>
        <w:br/>
      </w:r>
      <w:r w:rsidRPr="004B18AF">
        <w:rPr>
          <w:color w:val="000000"/>
          <w:szCs w:val="28"/>
        </w:rPr>
        <w:t>от</w:t>
      </w:r>
      <w:r>
        <w:rPr>
          <w:color w:val="000000"/>
          <w:szCs w:val="28"/>
        </w:rPr>
        <w:t> </w:t>
      </w:r>
      <w:r w:rsidRPr="004B18AF">
        <w:rPr>
          <w:color w:val="000000"/>
          <w:szCs w:val="28"/>
        </w:rPr>
        <w:t>___________</w:t>
      </w:r>
      <w:r>
        <w:rPr>
          <w:color w:val="000000"/>
          <w:szCs w:val="28"/>
        </w:rPr>
        <w:t> </w:t>
      </w:r>
      <w:r w:rsidRPr="004B18AF">
        <w:rPr>
          <w:color w:val="000000"/>
          <w:szCs w:val="28"/>
        </w:rPr>
        <w:t>№</w:t>
      </w:r>
      <w:r>
        <w:rPr>
          <w:color w:val="000000"/>
          <w:szCs w:val="28"/>
        </w:rPr>
        <w:t> </w:t>
      </w:r>
      <w:r w:rsidRPr="004B18AF">
        <w:rPr>
          <w:color w:val="000000"/>
          <w:szCs w:val="28"/>
        </w:rPr>
        <w:t>____________</w:t>
      </w:r>
      <w:r>
        <w:rPr>
          <w:color w:val="000000"/>
          <w:szCs w:val="28"/>
        </w:rPr>
        <w:t xml:space="preserve"> </w:t>
      </w:r>
      <w:r w:rsidRPr="004B18AF">
        <w:rPr>
          <w:color w:val="000000"/>
          <w:szCs w:val="28"/>
        </w:rPr>
        <w:t>принято решение об отказе в выдаче</w:t>
      </w:r>
      <w:r>
        <w:rPr>
          <w:color w:val="000000"/>
          <w:szCs w:val="28"/>
        </w:rPr>
        <w:t xml:space="preserve"> решения.</w:t>
      </w:r>
      <w:r>
        <w:rPr>
          <w:color w:val="000000"/>
          <w:szCs w:val="28"/>
        </w:rPr>
        <w:br/>
      </w:r>
      <w:r w:rsidRPr="004B18AF">
        <w:rPr>
          <w:color w:val="000000"/>
          <w:szCs w:val="28"/>
        </w:rPr>
        <w:t xml:space="preserve"> </w:t>
      </w:r>
      <w:r>
        <w:rPr>
          <w:color w:val="000000"/>
          <w:sz w:val="20"/>
        </w:rPr>
        <w:t>       </w:t>
      </w:r>
      <w:r w:rsidRPr="004B18AF">
        <w:rPr>
          <w:color w:val="000000"/>
          <w:sz w:val="20"/>
        </w:rPr>
        <w:t xml:space="preserve"> (дата и номер регистрации)</w:t>
      </w:r>
      <w:r w:rsidRPr="004B18AF">
        <w:rPr>
          <w:color w:val="000000"/>
          <w:szCs w:val="28"/>
        </w:rPr>
        <w:t xml:space="preserve"> </w:t>
      </w:r>
    </w:p>
    <w:p w:rsidR="00DE572D" w:rsidRPr="004B18AF" w:rsidRDefault="00DE572D" w:rsidP="00DE572D">
      <w:pPr>
        <w:ind w:firstLine="0"/>
        <w:jc w:val="left"/>
        <w:rPr>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0"/>
        <w:gridCol w:w="4321"/>
        <w:gridCol w:w="3690"/>
      </w:tblGrid>
      <w:tr w:rsidR="00DE572D" w:rsidRPr="004B18AF" w:rsidTr="00695F7E">
        <w:trPr>
          <w:trHeight w:val="1168"/>
          <w:tblHeader/>
        </w:trPr>
        <w:tc>
          <w:tcPr>
            <w:tcW w:w="1830" w:type="dxa"/>
            <w:shd w:val="clear" w:color="auto" w:fill="auto"/>
            <w:vAlign w:val="center"/>
          </w:tcPr>
          <w:p w:rsidR="00DE572D" w:rsidRPr="004B18AF" w:rsidRDefault="00DE572D" w:rsidP="00695F7E">
            <w:pPr>
              <w:spacing w:line="240" w:lineRule="atLeast"/>
              <w:ind w:firstLine="0"/>
              <w:jc w:val="center"/>
              <w:rPr>
                <w:color w:val="000000"/>
              </w:rPr>
            </w:pPr>
            <w:r w:rsidRPr="004B18AF">
              <w:rPr>
                <w:color w:val="000000"/>
              </w:rPr>
              <w:t>№ пункта</w:t>
            </w:r>
          </w:p>
          <w:p w:rsidR="00DE572D" w:rsidRPr="004B18AF" w:rsidRDefault="00DE572D" w:rsidP="00695F7E">
            <w:pPr>
              <w:spacing w:line="240" w:lineRule="atLeast"/>
              <w:ind w:firstLine="0"/>
              <w:jc w:val="center"/>
              <w:rPr>
                <w:color w:val="000000"/>
              </w:rPr>
            </w:pPr>
            <w:r w:rsidRPr="004B18AF">
              <w:rPr>
                <w:color w:val="000000"/>
              </w:rPr>
              <w:t>Администра</w:t>
            </w:r>
            <w:r w:rsidR="00AC5BF8">
              <w:rPr>
                <w:color w:val="000000"/>
              </w:rPr>
              <w:t>-</w:t>
            </w:r>
            <w:r w:rsidRPr="004B18AF">
              <w:rPr>
                <w:color w:val="000000"/>
              </w:rPr>
              <w:t>тивного регламента</w:t>
            </w:r>
          </w:p>
        </w:tc>
        <w:tc>
          <w:tcPr>
            <w:tcW w:w="4508" w:type="dxa"/>
            <w:shd w:val="clear" w:color="auto" w:fill="auto"/>
            <w:vAlign w:val="center"/>
          </w:tcPr>
          <w:p w:rsidR="00DE572D" w:rsidRPr="004B18AF" w:rsidRDefault="00DE572D" w:rsidP="00695F7E">
            <w:pPr>
              <w:spacing w:line="240" w:lineRule="atLeast"/>
              <w:ind w:firstLine="0"/>
              <w:jc w:val="center"/>
              <w:rPr>
                <w:color w:val="000000"/>
              </w:rPr>
            </w:pPr>
            <w:r w:rsidRPr="004B18AF">
              <w:rPr>
                <w:color w:val="000000"/>
              </w:rPr>
              <w:t>Наименование основания для отказа в выдаче дубликата решения в соответствии с Административным регламентом</w:t>
            </w:r>
          </w:p>
        </w:tc>
        <w:tc>
          <w:tcPr>
            <w:tcW w:w="3849" w:type="dxa"/>
            <w:shd w:val="clear" w:color="auto" w:fill="auto"/>
            <w:vAlign w:val="center"/>
          </w:tcPr>
          <w:p w:rsidR="00DE572D" w:rsidRPr="004B18AF" w:rsidRDefault="00DE572D" w:rsidP="00695F7E">
            <w:pPr>
              <w:spacing w:line="240" w:lineRule="atLeast"/>
              <w:ind w:firstLine="0"/>
              <w:jc w:val="center"/>
              <w:rPr>
                <w:color w:val="000000"/>
              </w:rPr>
            </w:pPr>
            <w:r w:rsidRPr="004B18AF">
              <w:rPr>
                <w:color w:val="000000"/>
              </w:rPr>
              <w:t>Разъяснение причин отказа в выдаче дубликата решения</w:t>
            </w:r>
          </w:p>
        </w:tc>
      </w:tr>
      <w:tr w:rsidR="00DE572D" w:rsidRPr="00F97884" w:rsidTr="00695F7E">
        <w:trPr>
          <w:trHeight w:val="812"/>
        </w:trPr>
        <w:tc>
          <w:tcPr>
            <w:tcW w:w="1830" w:type="dxa"/>
          </w:tcPr>
          <w:p w:rsidR="00DE572D" w:rsidRPr="00690D60" w:rsidRDefault="00DE572D" w:rsidP="006B307E">
            <w:pPr>
              <w:ind w:right="-41" w:firstLine="0"/>
              <w:jc w:val="center"/>
              <w:rPr>
                <w:szCs w:val="22"/>
              </w:rPr>
            </w:pPr>
            <w:r w:rsidRPr="00690D60">
              <w:rPr>
                <w:szCs w:val="22"/>
              </w:rPr>
              <w:t>подпункт «а» пункта 2.</w:t>
            </w:r>
            <w:r w:rsidR="006B307E" w:rsidRPr="00690D60">
              <w:rPr>
                <w:szCs w:val="22"/>
              </w:rPr>
              <w:t>12</w:t>
            </w:r>
            <w:r w:rsidRPr="00690D60">
              <w:rPr>
                <w:szCs w:val="22"/>
              </w:rPr>
              <w:t>.</w:t>
            </w:r>
            <w:r w:rsidR="006B307E" w:rsidRPr="00690D60">
              <w:rPr>
                <w:szCs w:val="22"/>
              </w:rPr>
              <w:t>12</w:t>
            </w:r>
            <w:r w:rsidRPr="00690D60">
              <w:rPr>
                <w:szCs w:val="22"/>
              </w:rPr>
              <w:t>.</w:t>
            </w:r>
          </w:p>
        </w:tc>
        <w:tc>
          <w:tcPr>
            <w:tcW w:w="4508" w:type="dxa"/>
          </w:tcPr>
          <w:p w:rsidR="00DE572D" w:rsidRPr="00F97884" w:rsidRDefault="00DE572D" w:rsidP="00AC5BF8">
            <w:pPr>
              <w:ind w:firstLine="14"/>
              <w:jc w:val="left"/>
            </w:pPr>
            <w:r w:rsidRPr="00F97884">
              <w:rPr>
                <w:szCs w:val="22"/>
              </w:rPr>
              <w:t xml:space="preserve">несоответствие заявителя кругу лиц, указанных в </w:t>
            </w:r>
            <w:r w:rsidR="00AC5BF8">
              <w:rPr>
                <w:szCs w:val="22"/>
              </w:rPr>
              <w:t>подразделе</w:t>
            </w:r>
            <w:r w:rsidRPr="00F97884">
              <w:rPr>
                <w:szCs w:val="22"/>
              </w:rPr>
              <w:t xml:space="preserve"> 1.2</w:t>
            </w:r>
            <w:r w:rsidR="00AC5BF8">
              <w:rPr>
                <w:szCs w:val="22"/>
              </w:rPr>
              <w:t>.</w:t>
            </w:r>
            <w:r w:rsidRPr="00F97884">
              <w:rPr>
                <w:szCs w:val="22"/>
              </w:rPr>
              <w:t xml:space="preserve"> Административного регламента.</w:t>
            </w:r>
          </w:p>
        </w:tc>
        <w:tc>
          <w:tcPr>
            <w:tcW w:w="3849" w:type="dxa"/>
          </w:tcPr>
          <w:p w:rsidR="00DE572D" w:rsidRPr="00F97884" w:rsidRDefault="00DE572D" w:rsidP="00695F7E">
            <w:pPr>
              <w:ind w:firstLine="0"/>
              <w:jc w:val="left"/>
              <w:rPr>
                <w:i/>
                <w:szCs w:val="22"/>
              </w:rPr>
            </w:pPr>
            <w:r w:rsidRPr="00F97884">
              <w:rPr>
                <w:i/>
                <w:szCs w:val="22"/>
              </w:rPr>
              <w:t>Указываются основания такого вывода</w:t>
            </w:r>
          </w:p>
        </w:tc>
      </w:tr>
      <w:tr w:rsidR="00DE572D" w:rsidRPr="004B18AF" w:rsidTr="00695F7E">
        <w:trPr>
          <w:trHeight w:val="501"/>
        </w:trPr>
        <w:tc>
          <w:tcPr>
            <w:tcW w:w="1830" w:type="dxa"/>
          </w:tcPr>
          <w:p w:rsidR="00DE572D" w:rsidRPr="00690D60" w:rsidRDefault="00DE572D" w:rsidP="006B307E">
            <w:pPr>
              <w:ind w:right="-41" w:firstLine="0"/>
              <w:jc w:val="center"/>
              <w:rPr>
                <w:szCs w:val="22"/>
              </w:rPr>
            </w:pPr>
            <w:r w:rsidRPr="00690D60">
              <w:rPr>
                <w:szCs w:val="22"/>
              </w:rPr>
              <w:t>подпункт «б» пункта 2.</w:t>
            </w:r>
            <w:r w:rsidR="006B307E" w:rsidRPr="00690D60">
              <w:rPr>
                <w:szCs w:val="22"/>
              </w:rPr>
              <w:t>12</w:t>
            </w:r>
            <w:r w:rsidRPr="00690D60">
              <w:rPr>
                <w:szCs w:val="22"/>
              </w:rPr>
              <w:t>.</w:t>
            </w:r>
            <w:r w:rsidR="006B307E" w:rsidRPr="00690D60">
              <w:rPr>
                <w:szCs w:val="22"/>
              </w:rPr>
              <w:t>12</w:t>
            </w:r>
            <w:r w:rsidRPr="00690D60">
              <w:rPr>
                <w:szCs w:val="22"/>
              </w:rPr>
              <w:t>.</w:t>
            </w:r>
          </w:p>
        </w:tc>
        <w:tc>
          <w:tcPr>
            <w:tcW w:w="4508" w:type="dxa"/>
          </w:tcPr>
          <w:p w:rsidR="00DE572D" w:rsidRPr="00F97884" w:rsidRDefault="00DE572D" w:rsidP="00695F7E">
            <w:pPr>
              <w:ind w:firstLine="14"/>
              <w:jc w:val="left"/>
              <w:rPr>
                <w:szCs w:val="22"/>
              </w:rPr>
            </w:pPr>
            <w:r w:rsidRPr="00F97884">
              <w:rPr>
                <w:szCs w:val="22"/>
              </w:rPr>
              <w:t>представление документов в ненадлежащий орган</w:t>
            </w:r>
          </w:p>
        </w:tc>
        <w:tc>
          <w:tcPr>
            <w:tcW w:w="3849" w:type="dxa"/>
          </w:tcPr>
          <w:p w:rsidR="00DE572D" w:rsidRPr="004B18AF" w:rsidRDefault="00DE572D" w:rsidP="00695F7E">
            <w:pPr>
              <w:ind w:firstLine="0"/>
              <w:jc w:val="left"/>
              <w:rPr>
                <w:i/>
                <w:szCs w:val="22"/>
              </w:rPr>
            </w:pPr>
            <w:r w:rsidRPr="00F97884">
              <w:rPr>
                <w:i/>
                <w:szCs w:val="22"/>
              </w:rPr>
              <w:t>Указываются основания такого вывода</w:t>
            </w:r>
          </w:p>
        </w:tc>
      </w:tr>
    </w:tbl>
    <w:p w:rsidR="00DE572D" w:rsidRPr="004B18AF" w:rsidRDefault="00DE572D" w:rsidP="00DE572D">
      <w:pPr>
        <w:widowControl w:val="0"/>
        <w:autoSpaceDE w:val="0"/>
        <w:autoSpaceDN w:val="0"/>
        <w:ind w:firstLine="708"/>
        <w:rPr>
          <w:color w:val="000000"/>
        </w:rPr>
      </w:pPr>
      <w:r w:rsidRPr="004B18AF">
        <w:rPr>
          <w:color w:val="000000"/>
        </w:rPr>
        <w:t xml:space="preserve">Вы вправе повторно обратиться с заявлением </w:t>
      </w:r>
      <w:r w:rsidRPr="004B18AF">
        <w:rPr>
          <w:rFonts w:cs="Courier New"/>
          <w:color w:val="000000"/>
        </w:rPr>
        <w:t xml:space="preserve">о выдаче дубликата </w:t>
      </w:r>
      <w:r>
        <w:rPr>
          <w:rFonts w:cs="Courier New"/>
          <w:color w:val="000000"/>
        </w:rPr>
        <w:t>решения</w:t>
      </w:r>
      <w:r w:rsidRPr="004B18AF">
        <w:rPr>
          <w:rFonts w:cs="Courier New"/>
          <w:color w:val="000000"/>
        </w:rPr>
        <w:t xml:space="preserve"> </w:t>
      </w:r>
      <w:r w:rsidRPr="004B18AF">
        <w:rPr>
          <w:color w:val="000000"/>
        </w:rPr>
        <w:t>после устранения указанных нарушений.</w:t>
      </w:r>
    </w:p>
    <w:p w:rsidR="00DE572D" w:rsidRPr="004B18AF" w:rsidRDefault="00DE572D" w:rsidP="00DE572D">
      <w:pPr>
        <w:widowControl w:val="0"/>
        <w:autoSpaceDE w:val="0"/>
        <w:autoSpaceDN w:val="0"/>
        <w:ind w:firstLine="708"/>
        <w:jc w:val="left"/>
        <w:rPr>
          <w:color w:val="000000"/>
        </w:rPr>
      </w:pPr>
      <w:r w:rsidRPr="004B18AF">
        <w:rPr>
          <w:color w:val="000000"/>
        </w:rPr>
        <w:t>Данный отказ может быть обжалован в досудебном порядке путем направления жалобы в ______________________</w:t>
      </w:r>
      <w:r w:rsidR="00AC5BF8">
        <w:rPr>
          <w:color w:val="000000"/>
        </w:rPr>
        <w:t>__</w:t>
      </w:r>
      <w:r w:rsidRPr="004B18AF">
        <w:rPr>
          <w:color w:val="000000"/>
        </w:rPr>
        <w:t>_______________________________________________, а также в судебном порядке.</w:t>
      </w:r>
    </w:p>
    <w:p w:rsidR="00DE572D" w:rsidRPr="004B18AF" w:rsidRDefault="00DE572D" w:rsidP="00DE572D">
      <w:pPr>
        <w:widowControl w:val="0"/>
        <w:autoSpaceDE w:val="0"/>
        <w:autoSpaceDN w:val="0"/>
        <w:ind w:firstLine="708"/>
        <w:jc w:val="left"/>
        <w:rPr>
          <w:color w:val="000000"/>
          <w:szCs w:val="20"/>
        </w:rPr>
      </w:pPr>
      <w:r w:rsidRPr="004B18AF">
        <w:rPr>
          <w:color w:val="000000"/>
        </w:rPr>
        <w:t>Дополнительно информируем:________________________________________</w:t>
      </w:r>
      <w:r w:rsidRPr="004B18AF">
        <w:rPr>
          <w:color w:val="000000"/>
          <w:sz w:val="28"/>
          <w:szCs w:val="28"/>
        </w:rPr>
        <w:t>.</w:t>
      </w:r>
    </w:p>
    <w:p w:rsidR="00DE572D" w:rsidRDefault="00DE572D" w:rsidP="00DE572D">
      <w:pPr>
        <w:widowControl w:val="0"/>
        <w:autoSpaceDE w:val="0"/>
        <w:autoSpaceDN w:val="0"/>
        <w:ind w:firstLine="708"/>
        <w:jc w:val="center"/>
        <w:rPr>
          <w:color w:val="000000"/>
          <w:sz w:val="20"/>
          <w:szCs w:val="20"/>
        </w:rPr>
      </w:pPr>
      <w:r w:rsidRPr="004B18AF">
        <w:rPr>
          <w:color w:val="000000"/>
          <w:sz w:val="20"/>
          <w:szCs w:val="20"/>
        </w:rPr>
        <w:t>(указывается информация, необходимая для устранения причин отказа в выдаче дубликата решения, а также иная дополнительная информация при наличии)</w:t>
      </w:r>
    </w:p>
    <w:p w:rsidR="00DE572D" w:rsidRPr="004B18AF" w:rsidRDefault="00DE572D" w:rsidP="00DE572D">
      <w:pPr>
        <w:widowControl w:val="0"/>
        <w:autoSpaceDE w:val="0"/>
        <w:autoSpaceDN w:val="0"/>
        <w:ind w:firstLine="708"/>
        <w:jc w:val="center"/>
        <w:rPr>
          <w:color w:val="000000"/>
          <w:sz w:val="20"/>
          <w:szCs w:val="20"/>
        </w:rPr>
      </w:pPr>
    </w:p>
    <w:tbl>
      <w:tblPr>
        <w:tblW w:w="9470" w:type="dxa"/>
        <w:tblLayout w:type="fixed"/>
        <w:tblCellMar>
          <w:left w:w="28" w:type="dxa"/>
          <w:right w:w="28" w:type="dxa"/>
        </w:tblCellMar>
        <w:tblLook w:val="0000" w:firstRow="0" w:lastRow="0" w:firstColumn="0" w:lastColumn="0" w:noHBand="0" w:noVBand="0"/>
      </w:tblPr>
      <w:tblGrid>
        <w:gridCol w:w="3119"/>
        <w:gridCol w:w="595"/>
        <w:gridCol w:w="1701"/>
        <w:gridCol w:w="709"/>
        <w:gridCol w:w="3346"/>
      </w:tblGrid>
      <w:tr w:rsidR="00DE572D" w:rsidRPr="004B18AF" w:rsidTr="00695F7E">
        <w:tc>
          <w:tcPr>
            <w:tcW w:w="3119" w:type="dxa"/>
            <w:tcBorders>
              <w:top w:val="nil"/>
              <w:left w:val="nil"/>
              <w:bottom w:val="single" w:sz="4" w:space="0" w:color="auto"/>
              <w:right w:val="nil"/>
            </w:tcBorders>
            <w:vAlign w:val="bottom"/>
          </w:tcPr>
          <w:p w:rsidR="00DE572D" w:rsidRPr="004B18AF" w:rsidRDefault="00DE572D" w:rsidP="00695F7E">
            <w:pPr>
              <w:ind w:firstLine="0"/>
              <w:jc w:val="left"/>
              <w:rPr>
                <w:color w:val="000000"/>
              </w:rPr>
            </w:pPr>
          </w:p>
        </w:tc>
        <w:tc>
          <w:tcPr>
            <w:tcW w:w="595" w:type="dxa"/>
            <w:tcBorders>
              <w:top w:val="nil"/>
              <w:left w:val="nil"/>
              <w:bottom w:val="nil"/>
              <w:right w:val="nil"/>
            </w:tcBorders>
            <w:vAlign w:val="bottom"/>
          </w:tcPr>
          <w:p w:rsidR="00DE572D" w:rsidRPr="004B18AF" w:rsidRDefault="00DE572D" w:rsidP="00695F7E">
            <w:pPr>
              <w:ind w:firstLine="0"/>
              <w:jc w:val="left"/>
              <w:rPr>
                <w:color w:val="000000"/>
              </w:rPr>
            </w:pPr>
          </w:p>
        </w:tc>
        <w:tc>
          <w:tcPr>
            <w:tcW w:w="1701" w:type="dxa"/>
            <w:tcBorders>
              <w:top w:val="nil"/>
              <w:left w:val="nil"/>
              <w:bottom w:val="single" w:sz="4" w:space="0" w:color="auto"/>
              <w:right w:val="nil"/>
            </w:tcBorders>
            <w:vAlign w:val="bottom"/>
          </w:tcPr>
          <w:p w:rsidR="00DE572D" w:rsidRPr="004B18AF" w:rsidRDefault="00DE572D" w:rsidP="00695F7E">
            <w:pPr>
              <w:ind w:firstLine="0"/>
              <w:jc w:val="left"/>
              <w:rPr>
                <w:color w:val="000000"/>
              </w:rPr>
            </w:pPr>
          </w:p>
        </w:tc>
        <w:tc>
          <w:tcPr>
            <w:tcW w:w="709" w:type="dxa"/>
            <w:tcBorders>
              <w:top w:val="nil"/>
              <w:left w:val="nil"/>
              <w:bottom w:val="nil"/>
              <w:right w:val="nil"/>
            </w:tcBorders>
            <w:vAlign w:val="bottom"/>
          </w:tcPr>
          <w:p w:rsidR="00DE572D" w:rsidRPr="004B18AF" w:rsidRDefault="00DE572D" w:rsidP="00695F7E">
            <w:pPr>
              <w:ind w:firstLine="0"/>
              <w:jc w:val="left"/>
              <w:rPr>
                <w:color w:val="000000"/>
              </w:rPr>
            </w:pPr>
          </w:p>
        </w:tc>
        <w:tc>
          <w:tcPr>
            <w:tcW w:w="3346" w:type="dxa"/>
            <w:tcBorders>
              <w:top w:val="nil"/>
              <w:left w:val="nil"/>
              <w:bottom w:val="single" w:sz="4" w:space="0" w:color="auto"/>
              <w:right w:val="nil"/>
            </w:tcBorders>
            <w:vAlign w:val="bottom"/>
          </w:tcPr>
          <w:p w:rsidR="00DE572D" w:rsidRPr="004B18AF" w:rsidRDefault="00DE572D" w:rsidP="00695F7E">
            <w:pPr>
              <w:ind w:firstLine="0"/>
              <w:jc w:val="left"/>
              <w:rPr>
                <w:color w:val="000000"/>
              </w:rPr>
            </w:pPr>
          </w:p>
        </w:tc>
      </w:tr>
      <w:tr w:rsidR="00DE572D" w:rsidRPr="004B18AF" w:rsidTr="00695F7E">
        <w:tc>
          <w:tcPr>
            <w:tcW w:w="3119" w:type="dxa"/>
            <w:tcBorders>
              <w:top w:val="nil"/>
              <w:left w:val="nil"/>
              <w:bottom w:val="nil"/>
              <w:right w:val="nil"/>
            </w:tcBorders>
          </w:tcPr>
          <w:p w:rsidR="00DE572D" w:rsidRPr="004B18AF" w:rsidRDefault="00DE572D" w:rsidP="00695F7E">
            <w:pPr>
              <w:spacing w:line="240" w:lineRule="atLeast"/>
              <w:ind w:firstLine="0"/>
              <w:jc w:val="center"/>
              <w:rPr>
                <w:color w:val="000000"/>
                <w:sz w:val="20"/>
              </w:rPr>
            </w:pPr>
            <w:r w:rsidRPr="004B18AF">
              <w:rPr>
                <w:color w:val="000000"/>
                <w:sz w:val="20"/>
              </w:rPr>
              <w:t>(должность)</w:t>
            </w:r>
          </w:p>
        </w:tc>
        <w:tc>
          <w:tcPr>
            <w:tcW w:w="595" w:type="dxa"/>
            <w:tcBorders>
              <w:top w:val="nil"/>
              <w:left w:val="nil"/>
              <w:bottom w:val="nil"/>
              <w:right w:val="nil"/>
            </w:tcBorders>
          </w:tcPr>
          <w:p w:rsidR="00DE572D" w:rsidRPr="004B18AF" w:rsidRDefault="00DE572D" w:rsidP="00695F7E">
            <w:pPr>
              <w:spacing w:line="240" w:lineRule="atLeast"/>
              <w:ind w:firstLine="0"/>
              <w:jc w:val="center"/>
              <w:rPr>
                <w:color w:val="000000"/>
                <w:sz w:val="20"/>
              </w:rPr>
            </w:pPr>
          </w:p>
        </w:tc>
        <w:tc>
          <w:tcPr>
            <w:tcW w:w="1701" w:type="dxa"/>
            <w:tcBorders>
              <w:top w:val="nil"/>
              <w:left w:val="nil"/>
              <w:bottom w:val="nil"/>
              <w:right w:val="nil"/>
            </w:tcBorders>
          </w:tcPr>
          <w:p w:rsidR="00DE572D" w:rsidRPr="004B18AF" w:rsidRDefault="00DE572D" w:rsidP="00695F7E">
            <w:pPr>
              <w:spacing w:line="240" w:lineRule="atLeast"/>
              <w:ind w:firstLine="0"/>
              <w:jc w:val="center"/>
              <w:rPr>
                <w:color w:val="000000"/>
                <w:sz w:val="20"/>
              </w:rPr>
            </w:pPr>
            <w:r w:rsidRPr="004B18AF">
              <w:rPr>
                <w:color w:val="000000"/>
                <w:sz w:val="20"/>
              </w:rPr>
              <w:t>(подпись)</w:t>
            </w:r>
          </w:p>
        </w:tc>
        <w:tc>
          <w:tcPr>
            <w:tcW w:w="709" w:type="dxa"/>
            <w:tcBorders>
              <w:top w:val="nil"/>
              <w:left w:val="nil"/>
              <w:bottom w:val="nil"/>
              <w:right w:val="nil"/>
            </w:tcBorders>
          </w:tcPr>
          <w:p w:rsidR="00DE572D" w:rsidRPr="004B18AF" w:rsidRDefault="00DE572D" w:rsidP="00695F7E">
            <w:pPr>
              <w:spacing w:line="240" w:lineRule="atLeast"/>
              <w:ind w:firstLine="0"/>
              <w:jc w:val="center"/>
              <w:rPr>
                <w:color w:val="000000"/>
                <w:sz w:val="20"/>
              </w:rPr>
            </w:pPr>
          </w:p>
        </w:tc>
        <w:tc>
          <w:tcPr>
            <w:tcW w:w="3346" w:type="dxa"/>
            <w:tcBorders>
              <w:top w:val="nil"/>
              <w:left w:val="nil"/>
              <w:bottom w:val="nil"/>
              <w:right w:val="nil"/>
            </w:tcBorders>
          </w:tcPr>
          <w:p w:rsidR="00DE572D" w:rsidRPr="004B18AF" w:rsidRDefault="00DE572D" w:rsidP="00695F7E">
            <w:pPr>
              <w:spacing w:line="240" w:lineRule="atLeast"/>
              <w:ind w:firstLine="0"/>
              <w:jc w:val="center"/>
              <w:rPr>
                <w:color w:val="000000"/>
                <w:sz w:val="20"/>
              </w:rPr>
            </w:pPr>
            <w:r w:rsidRPr="004B18AF">
              <w:rPr>
                <w:color w:val="000000"/>
                <w:sz w:val="20"/>
              </w:rPr>
              <w:t>(фамилия, имя, отчество</w:t>
            </w:r>
            <w:r w:rsidRPr="004B18AF">
              <w:rPr>
                <w:color w:val="000000"/>
                <w:sz w:val="20"/>
              </w:rPr>
              <w:br/>
              <w:t>(при наличии)</w:t>
            </w:r>
          </w:p>
        </w:tc>
      </w:tr>
    </w:tbl>
    <w:p w:rsidR="00DE572D" w:rsidRDefault="00DE572D" w:rsidP="00DE572D">
      <w:pPr>
        <w:autoSpaceDE w:val="0"/>
        <w:autoSpaceDN w:val="0"/>
        <w:adjustRightInd w:val="0"/>
        <w:ind w:firstLine="0"/>
        <w:jc w:val="left"/>
        <w:rPr>
          <w:rFonts w:eastAsia="TimesNewRomanPSMT"/>
        </w:rPr>
      </w:pPr>
      <w:r w:rsidRPr="004B18AF">
        <w:rPr>
          <w:rFonts w:eastAsia="TimesNewRomanPSMT"/>
        </w:rPr>
        <w:t>«_____» ______________ 20 __г.</w:t>
      </w:r>
    </w:p>
    <w:p w:rsidR="00DE572D" w:rsidRPr="004B18AF" w:rsidRDefault="00DE572D" w:rsidP="00DE572D">
      <w:pPr>
        <w:autoSpaceDE w:val="0"/>
        <w:autoSpaceDN w:val="0"/>
        <w:adjustRightInd w:val="0"/>
        <w:ind w:firstLine="0"/>
        <w:jc w:val="left"/>
        <w:rPr>
          <w:szCs w:val="28"/>
        </w:rPr>
      </w:pPr>
      <w:r w:rsidRPr="004B18AF">
        <w:rPr>
          <w:szCs w:val="28"/>
        </w:rPr>
        <w:br w:type="page"/>
      </w:r>
    </w:p>
    <w:p w:rsidR="00DE572D" w:rsidRPr="00453677" w:rsidRDefault="00DE572D" w:rsidP="00453677">
      <w:pPr>
        <w:pStyle w:val="1a"/>
        <w:spacing w:before="0" w:after="0"/>
        <w:ind w:left="6804" w:firstLine="0"/>
        <w:rPr>
          <w:sz w:val="20"/>
        </w:rPr>
      </w:pPr>
      <w:r w:rsidRPr="00453677">
        <w:rPr>
          <w:sz w:val="20"/>
        </w:rPr>
        <w:lastRenderedPageBreak/>
        <w:t>Приложение № 1</w:t>
      </w:r>
      <w:r w:rsidR="00535B32">
        <w:rPr>
          <w:sz w:val="20"/>
        </w:rPr>
        <w:t>3</w:t>
      </w:r>
    </w:p>
    <w:p w:rsidR="00DE572D" w:rsidRPr="00453677" w:rsidRDefault="00DE572D" w:rsidP="00453677">
      <w:pPr>
        <w:ind w:left="6804" w:firstLine="0"/>
        <w:jc w:val="center"/>
        <w:rPr>
          <w:color w:val="FF0000"/>
          <w:sz w:val="20"/>
        </w:rPr>
      </w:pPr>
      <w:r w:rsidRPr="00453677">
        <w:rPr>
          <w:color w:val="000000" w:themeColor="text1"/>
          <w:sz w:val="20"/>
        </w:rPr>
        <w:t>к Административному регламенту</w:t>
      </w:r>
    </w:p>
    <w:p w:rsidR="00DE572D" w:rsidRDefault="00DE572D" w:rsidP="00DE572D">
      <w:pPr>
        <w:spacing w:line="240" w:lineRule="atLeast"/>
        <w:ind w:firstLine="0"/>
        <w:jc w:val="center"/>
        <w:rPr>
          <w:b/>
          <w:color w:val="000000"/>
          <w:szCs w:val="28"/>
        </w:rPr>
      </w:pPr>
    </w:p>
    <w:p w:rsidR="00DE572D" w:rsidRDefault="00DE572D" w:rsidP="00DE572D">
      <w:pPr>
        <w:spacing w:line="240" w:lineRule="atLeast"/>
        <w:ind w:firstLine="0"/>
        <w:jc w:val="center"/>
        <w:rPr>
          <w:b/>
          <w:color w:val="000000"/>
          <w:szCs w:val="28"/>
        </w:rPr>
      </w:pPr>
    </w:p>
    <w:p w:rsidR="00DE572D" w:rsidRPr="004B18AF" w:rsidRDefault="00DE572D" w:rsidP="00DE572D">
      <w:pPr>
        <w:spacing w:line="240" w:lineRule="atLeast"/>
        <w:ind w:firstLine="0"/>
        <w:jc w:val="center"/>
        <w:rPr>
          <w:b/>
          <w:color w:val="000000"/>
          <w:szCs w:val="28"/>
        </w:rPr>
      </w:pPr>
      <w:r w:rsidRPr="004B18AF">
        <w:rPr>
          <w:b/>
          <w:color w:val="000000"/>
          <w:szCs w:val="28"/>
        </w:rPr>
        <w:t>З А Я В Л Е Н И Е</w:t>
      </w:r>
    </w:p>
    <w:p w:rsidR="00DE572D" w:rsidRPr="004B18AF" w:rsidRDefault="00DE572D" w:rsidP="00DE572D">
      <w:pPr>
        <w:spacing w:line="240" w:lineRule="atLeast"/>
        <w:ind w:firstLine="0"/>
        <w:jc w:val="center"/>
        <w:rPr>
          <w:b/>
          <w:color w:val="000000"/>
          <w:szCs w:val="28"/>
        </w:rPr>
      </w:pPr>
      <w:r w:rsidRPr="004B18AF">
        <w:rPr>
          <w:b/>
          <w:color w:val="000000"/>
          <w:szCs w:val="28"/>
        </w:rPr>
        <w:t>об исправлении допущенных опечаток и</w:t>
      </w:r>
      <w:r>
        <w:rPr>
          <w:b/>
          <w:color w:val="000000"/>
          <w:szCs w:val="28"/>
        </w:rPr>
        <w:t xml:space="preserve"> </w:t>
      </w:r>
      <w:r w:rsidRPr="0078360F">
        <w:rPr>
          <w:b/>
          <w:color w:val="000000"/>
          <w:szCs w:val="28"/>
        </w:rPr>
        <w:t>(или)</w:t>
      </w:r>
      <w:r w:rsidRPr="004B18AF">
        <w:rPr>
          <w:b/>
          <w:color w:val="000000"/>
          <w:szCs w:val="28"/>
        </w:rPr>
        <w:t xml:space="preserve"> ошибок в </w:t>
      </w:r>
    </w:p>
    <w:p w:rsidR="00DE572D" w:rsidRPr="004B18AF" w:rsidRDefault="00DE572D" w:rsidP="00DE572D">
      <w:pPr>
        <w:spacing w:line="240" w:lineRule="atLeast"/>
        <w:ind w:firstLine="0"/>
        <w:jc w:val="center"/>
        <w:rPr>
          <w:b/>
          <w:color w:val="000000"/>
          <w:szCs w:val="28"/>
        </w:rPr>
      </w:pPr>
      <w:r w:rsidRPr="007C759C">
        <w:rPr>
          <w:b/>
          <w:color w:val="000000"/>
          <w:szCs w:val="28"/>
        </w:rPr>
        <w:t>решени</w:t>
      </w:r>
      <w:r>
        <w:rPr>
          <w:b/>
          <w:color w:val="000000"/>
          <w:szCs w:val="28"/>
        </w:rPr>
        <w:t>и</w:t>
      </w:r>
      <w:r w:rsidRPr="007C759C">
        <w:rPr>
          <w:b/>
          <w:color w:val="000000"/>
          <w:szCs w:val="28"/>
        </w:rPr>
        <w:t xml:space="preserve"> о предоставлении разрешения на </w:t>
      </w:r>
      <w:r w:rsidRPr="00094B58">
        <w:rPr>
          <w:b/>
          <w:color w:val="000000"/>
          <w:szCs w:val="28"/>
        </w:rPr>
        <w:t xml:space="preserve">условно разрешенный вид использования земельного участка или объекта капитального строительства </w:t>
      </w:r>
      <w:r w:rsidRPr="007C759C">
        <w:rPr>
          <w:b/>
          <w:color w:val="000000"/>
          <w:szCs w:val="28"/>
        </w:rPr>
        <w:t>либо решени</w:t>
      </w:r>
      <w:r>
        <w:rPr>
          <w:b/>
          <w:color w:val="000000"/>
          <w:szCs w:val="28"/>
        </w:rPr>
        <w:t>и</w:t>
      </w:r>
      <w:r w:rsidRPr="007C759C">
        <w:rPr>
          <w:b/>
          <w:color w:val="000000"/>
          <w:szCs w:val="28"/>
        </w:rPr>
        <w:t xml:space="preserve"> об отказе в предоставлении разрешения </w:t>
      </w:r>
      <w:r w:rsidRPr="00094B58">
        <w:rPr>
          <w:b/>
          <w:color w:val="000000"/>
          <w:szCs w:val="28"/>
        </w:rPr>
        <w:t xml:space="preserve">условно разрешенный вид использования земельного участка или объекта капитального строительства </w:t>
      </w:r>
      <w:r w:rsidRPr="004B18AF">
        <w:rPr>
          <w:b/>
          <w:color w:val="000000"/>
          <w:szCs w:val="28"/>
          <w:vertAlign w:val="superscript"/>
        </w:rPr>
        <w:footnoteReference w:id="10"/>
      </w:r>
    </w:p>
    <w:p w:rsidR="00DE572D" w:rsidRPr="004B18AF" w:rsidRDefault="00DE572D" w:rsidP="00DE572D">
      <w:pPr>
        <w:spacing w:line="240" w:lineRule="atLeast"/>
        <w:ind w:firstLine="0"/>
        <w:jc w:val="center"/>
        <w:rPr>
          <w:b/>
          <w:color w:val="000000"/>
          <w:szCs w:val="28"/>
        </w:rPr>
      </w:pPr>
      <w:r w:rsidRPr="004B18AF">
        <w:rPr>
          <w:b/>
          <w:color w:val="000000"/>
          <w:szCs w:val="28"/>
        </w:rPr>
        <w:t xml:space="preserve">(далее - </w:t>
      </w:r>
      <w:r>
        <w:rPr>
          <w:b/>
          <w:color w:val="000000"/>
          <w:szCs w:val="28"/>
        </w:rPr>
        <w:t>решение</w:t>
      </w:r>
      <w:r w:rsidRPr="004B18AF">
        <w:rPr>
          <w:b/>
          <w:color w:val="000000"/>
          <w:szCs w:val="28"/>
        </w:rPr>
        <w:t>)</w:t>
      </w:r>
    </w:p>
    <w:p w:rsidR="00DE572D" w:rsidRPr="004B18AF" w:rsidRDefault="00DE572D" w:rsidP="00DE572D">
      <w:pPr>
        <w:spacing w:line="240" w:lineRule="atLeast"/>
        <w:ind w:firstLine="0"/>
        <w:jc w:val="left"/>
        <w:rPr>
          <w:color w:val="000000"/>
          <w:szCs w:val="28"/>
        </w:rPr>
      </w:pPr>
    </w:p>
    <w:p w:rsidR="00DE572D" w:rsidRPr="004B18AF" w:rsidRDefault="00DE572D" w:rsidP="00DE572D">
      <w:pPr>
        <w:spacing w:line="240" w:lineRule="atLeast"/>
        <w:ind w:firstLine="0"/>
        <w:jc w:val="right"/>
        <w:rPr>
          <w:color w:val="000000"/>
          <w:szCs w:val="28"/>
        </w:rPr>
      </w:pPr>
      <w:r w:rsidRPr="004B18AF">
        <w:rPr>
          <w:color w:val="000000"/>
          <w:szCs w:val="28"/>
        </w:rPr>
        <w:t>«___» _________ 20___ г.</w:t>
      </w:r>
    </w:p>
    <w:p w:rsidR="00DE572D" w:rsidRPr="004B18AF" w:rsidRDefault="00DE572D" w:rsidP="00DE572D">
      <w:pPr>
        <w:spacing w:line="240" w:lineRule="atLeast"/>
        <w:ind w:firstLine="0"/>
        <w:jc w:val="left"/>
        <w:rPr>
          <w:color w:val="000000"/>
          <w:szCs w:val="28"/>
        </w:rPr>
      </w:pPr>
    </w:p>
    <w:p w:rsidR="00DE572D" w:rsidRPr="004B18AF" w:rsidRDefault="00DE572D" w:rsidP="00DE572D">
      <w:pPr>
        <w:spacing w:line="240" w:lineRule="atLeast"/>
        <w:ind w:firstLine="0"/>
        <w:rPr>
          <w:color w:val="000000"/>
          <w:sz w:val="20"/>
          <w:u w:val="single"/>
        </w:rPr>
      </w:pPr>
      <w:r w:rsidRPr="004B18AF">
        <w:rPr>
          <w:color w:val="000000"/>
          <w:sz w:val="20"/>
          <w:u w:val="single"/>
        </w:rPr>
        <w:tab/>
      </w:r>
      <w:r w:rsidRPr="004B18AF">
        <w:rPr>
          <w:color w:val="000000"/>
          <w:sz w:val="20"/>
          <w:u w:val="single"/>
        </w:rPr>
        <w:tab/>
      </w:r>
      <w:r w:rsidRPr="004B18AF">
        <w:rPr>
          <w:color w:val="000000"/>
          <w:sz w:val="20"/>
          <w:u w:val="single"/>
        </w:rPr>
        <w:tab/>
      </w:r>
      <w:r w:rsidRPr="004B18AF">
        <w:rPr>
          <w:color w:val="000000"/>
          <w:sz w:val="20"/>
          <w:u w:val="single"/>
        </w:rPr>
        <w:tab/>
      </w:r>
      <w:r w:rsidRPr="004B18AF">
        <w:rPr>
          <w:color w:val="000000"/>
          <w:sz w:val="20"/>
          <w:u w:val="single"/>
        </w:rPr>
        <w:tab/>
      </w:r>
      <w:r w:rsidRPr="004B18AF">
        <w:rPr>
          <w:color w:val="000000"/>
          <w:sz w:val="20"/>
          <w:u w:val="single"/>
        </w:rPr>
        <w:tab/>
      </w:r>
      <w:r w:rsidRPr="004B18AF">
        <w:rPr>
          <w:color w:val="000000"/>
          <w:sz w:val="20"/>
          <w:u w:val="single"/>
        </w:rPr>
        <w:tab/>
      </w:r>
      <w:r w:rsidRPr="004B18AF">
        <w:rPr>
          <w:color w:val="000000"/>
          <w:sz w:val="20"/>
          <w:u w:val="single"/>
        </w:rPr>
        <w:tab/>
      </w:r>
      <w:r w:rsidRPr="004B18AF">
        <w:rPr>
          <w:color w:val="000000"/>
          <w:sz w:val="20"/>
          <w:u w:val="single"/>
        </w:rPr>
        <w:tab/>
      </w:r>
      <w:r w:rsidRPr="004B18AF">
        <w:rPr>
          <w:color w:val="000000"/>
          <w:sz w:val="20"/>
          <w:u w:val="single"/>
        </w:rPr>
        <w:tab/>
      </w:r>
      <w:r w:rsidRPr="004B18AF">
        <w:rPr>
          <w:color w:val="000000"/>
          <w:sz w:val="20"/>
          <w:u w:val="single"/>
        </w:rPr>
        <w:tab/>
      </w:r>
      <w:r w:rsidRPr="004B18AF">
        <w:rPr>
          <w:color w:val="000000"/>
          <w:sz w:val="20"/>
          <w:u w:val="single"/>
        </w:rPr>
        <w:tab/>
      </w:r>
      <w:r w:rsidRPr="004B18AF">
        <w:rPr>
          <w:color w:val="000000"/>
          <w:sz w:val="20"/>
          <w:u w:val="single"/>
        </w:rPr>
        <w:tab/>
      </w:r>
    </w:p>
    <w:p w:rsidR="00DE572D" w:rsidRPr="004B18AF" w:rsidRDefault="00DE572D" w:rsidP="00DE572D">
      <w:pPr>
        <w:spacing w:line="240" w:lineRule="atLeast"/>
        <w:ind w:firstLine="0"/>
        <w:jc w:val="center"/>
        <w:rPr>
          <w:color w:val="000000"/>
          <w:sz w:val="20"/>
        </w:rPr>
      </w:pPr>
      <w:r w:rsidRPr="004B18AF">
        <w:rPr>
          <w:color w:val="000000"/>
          <w:sz w:val="20"/>
        </w:rPr>
        <w:t xml:space="preserve"> (наименование органа местного самоуправления)</w:t>
      </w:r>
    </w:p>
    <w:p w:rsidR="00DE572D" w:rsidRPr="004B18AF" w:rsidRDefault="00DE572D" w:rsidP="00DE572D">
      <w:pPr>
        <w:spacing w:line="240" w:lineRule="atLeast"/>
        <w:ind w:firstLine="0"/>
        <w:jc w:val="center"/>
        <w:rPr>
          <w:color w:val="000000"/>
          <w:sz w:val="20"/>
        </w:rPr>
      </w:pPr>
    </w:p>
    <w:p w:rsidR="00DE572D" w:rsidRPr="004B18AF" w:rsidRDefault="00DE572D" w:rsidP="00DE572D">
      <w:pPr>
        <w:spacing w:line="240" w:lineRule="atLeast"/>
        <w:ind w:firstLine="0"/>
        <w:rPr>
          <w:color w:val="000000"/>
          <w:szCs w:val="28"/>
        </w:rPr>
      </w:pPr>
      <w:r w:rsidRPr="004B18AF">
        <w:rPr>
          <w:color w:val="000000"/>
          <w:szCs w:val="28"/>
        </w:rPr>
        <w:t xml:space="preserve">Прошу исправить допущенную опечатку/ ошибку в </w:t>
      </w:r>
      <w:r>
        <w:rPr>
          <w:color w:val="000000"/>
          <w:szCs w:val="28"/>
        </w:rPr>
        <w:t>решении</w:t>
      </w:r>
      <w:r w:rsidRPr="004B18AF">
        <w:rPr>
          <w:color w:val="000000"/>
          <w:szCs w:val="28"/>
        </w:rPr>
        <w:t>.</w:t>
      </w:r>
    </w:p>
    <w:p w:rsidR="00DE572D" w:rsidRPr="004B18AF" w:rsidRDefault="00DE572D" w:rsidP="00DE572D">
      <w:pPr>
        <w:spacing w:line="240" w:lineRule="atLeast"/>
        <w:ind w:firstLine="0"/>
        <w:jc w:val="center"/>
        <w:rPr>
          <w:color w:val="000000"/>
          <w:szCs w:val="28"/>
        </w:rPr>
      </w:pPr>
    </w:p>
    <w:p w:rsidR="00DE572D" w:rsidRPr="004B18AF" w:rsidRDefault="00DE572D" w:rsidP="00DE572D">
      <w:pPr>
        <w:spacing w:line="240" w:lineRule="atLeast"/>
        <w:ind w:firstLine="0"/>
        <w:jc w:val="center"/>
        <w:rPr>
          <w:color w:val="000000"/>
          <w:szCs w:val="28"/>
        </w:rPr>
      </w:pPr>
      <w:r w:rsidRPr="004B18AF">
        <w:rPr>
          <w:color w:val="000000"/>
          <w:szCs w:val="28"/>
        </w:rPr>
        <w:t>1. Сведения о заявителе</w:t>
      </w:r>
    </w:p>
    <w:p w:rsidR="00DE572D" w:rsidRPr="004B18AF" w:rsidRDefault="00DE572D" w:rsidP="00DE572D">
      <w:pPr>
        <w:spacing w:line="240" w:lineRule="atLeast"/>
        <w:ind w:firstLine="0"/>
        <w:jc w:val="center"/>
        <w:rPr>
          <w:color w:val="000000"/>
          <w:szCs w:val="28"/>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4423"/>
      </w:tblGrid>
      <w:tr w:rsidR="00DE572D" w:rsidRPr="004B18AF" w:rsidTr="00695F7E">
        <w:tc>
          <w:tcPr>
            <w:tcW w:w="1101" w:type="dxa"/>
            <w:shd w:val="clear" w:color="auto" w:fill="auto"/>
          </w:tcPr>
          <w:p w:rsidR="00DE572D" w:rsidRPr="004B18AF" w:rsidRDefault="00DE572D" w:rsidP="00695F7E">
            <w:pPr>
              <w:spacing w:before="60" w:after="60" w:line="240" w:lineRule="atLeast"/>
              <w:ind w:firstLine="0"/>
              <w:jc w:val="center"/>
              <w:rPr>
                <w:color w:val="000000"/>
                <w:szCs w:val="28"/>
              </w:rPr>
            </w:pPr>
            <w:r w:rsidRPr="004B18AF">
              <w:rPr>
                <w:color w:val="000000"/>
                <w:szCs w:val="28"/>
              </w:rPr>
              <w:t>1.1</w:t>
            </w:r>
          </w:p>
        </w:tc>
        <w:tc>
          <w:tcPr>
            <w:tcW w:w="4252" w:type="dxa"/>
            <w:shd w:val="clear" w:color="auto" w:fill="auto"/>
          </w:tcPr>
          <w:p w:rsidR="00DE572D" w:rsidRPr="004B18AF" w:rsidRDefault="00DE572D" w:rsidP="00695F7E">
            <w:pPr>
              <w:spacing w:before="60" w:after="60" w:line="240" w:lineRule="atLeast"/>
              <w:ind w:firstLine="0"/>
              <w:jc w:val="left"/>
              <w:rPr>
                <w:color w:val="000000"/>
                <w:szCs w:val="28"/>
              </w:rPr>
            </w:pPr>
            <w:r w:rsidRPr="004B18AF">
              <w:rPr>
                <w:color w:val="000000"/>
                <w:szCs w:val="28"/>
              </w:rPr>
              <w:t>Сведения о физическом лице, в случае если заявителем является физическое лицо:</w:t>
            </w:r>
          </w:p>
        </w:tc>
        <w:tc>
          <w:tcPr>
            <w:tcW w:w="4423" w:type="dxa"/>
            <w:shd w:val="clear" w:color="auto" w:fill="auto"/>
          </w:tcPr>
          <w:p w:rsidR="00DE572D" w:rsidRPr="004B18AF" w:rsidRDefault="00DE572D" w:rsidP="00695F7E">
            <w:pPr>
              <w:spacing w:before="60" w:after="60" w:line="240" w:lineRule="atLeast"/>
              <w:ind w:firstLine="0"/>
              <w:jc w:val="left"/>
              <w:rPr>
                <w:color w:val="000000"/>
                <w:szCs w:val="28"/>
              </w:rPr>
            </w:pPr>
          </w:p>
        </w:tc>
      </w:tr>
      <w:tr w:rsidR="00DE572D" w:rsidRPr="004B18AF" w:rsidTr="00695F7E">
        <w:tc>
          <w:tcPr>
            <w:tcW w:w="1101" w:type="dxa"/>
            <w:shd w:val="clear" w:color="auto" w:fill="auto"/>
          </w:tcPr>
          <w:p w:rsidR="00DE572D" w:rsidRPr="004B18AF" w:rsidRDefault="00DE572D" w:rsidP="00695F7E">
            <w:pPr>
              <w:spacing w:before="60" w:after="60" w:line="240" w:lineRule="atLeast"/>
              <w:ind w:firstLine="0"/>
              <w:jc w:val="center"/>
              <w:rPr>
                <w:color w:val="000000"/>
                <w:szCs w:val="28"/>
              </w:rPr>
            </w:pPr>
            <w:r w:rsidRPr="004B18AF">
              <w:rPr>
                <w:color w:val="000000"/>
                <w:szCs w:val="28"/>
              </w:rPr>
              <w:t>1.1.1</w:t>
            </w:r>
          </w:p>
        </w:tc>
        <w:tc>
          <w:tcPr>
            <w:tcW w:w="4252" w:type="dxa"/>
            <w:shd w:val="clear" w:color="auto" w:fill="auto"/>
          </w:tcPr>
          <w:p w:rsidR="00DE572D" w:rsidRPr="004B18AF" w:rsidRDefault="00DE572D" w:rsidP="00695F7E">
            <w:pPr>
              <w:spacing w:before="60" w:after="60" w:line="240" w:lineRule="atLeast"/>
              <w:ind w:firstLine="0"/>
              <w:jc w:val="left"/>
              <w:rPr>
                <w:color w:val="000000"/>
                <w:szCs w:val="28"/>
              </w:rPr>
            </w:pPr>
            <w:r w:rsidRPr="004B18AF">
              <w:rPr>
                <w:color w:val="000000"/>
                <w:szCs w:val="28"/>
              </w:rPr>
              <w:t>Фамилия, имя, отчество (при наличии)</w:t>
            </w:r>
          </w:p>
        </w:tc>
        <w:tc>
          <w:tcPr>
            <w:tcW w:w="4423" w:type="dxa"/>
            <w:shd w:val="clear" w:color="auto" w:fill="auto"/>
          </w:tcPr>
          <w:p w:rsidR="00DE572D" w:rsidRPr="004B18AF" w:rsidRDefault="00DE572D" w:rsidP="00695F7E">
            <w:pPr>
              <w:spacing w:before="60" w:after="60" w:line="240" w:lineRule="atLeast"/>
              <w:ind w:firstLine="0"/>
              <w:jc w:val="left"/>
              <w:rPr>
                <w:color w:val="000000"/>
                <w:szCs w:val="28"/>
              </w:rPr>
            </w:pPr>
          </w:p>
        </w:tc>
      </w:tr>
      <w:tr w:rsidR="00DE572D" w:rsidRPr="004B18AF" w:rsidTr="00695F7E">
        <w:tc>
          <w:tcPr>
            <w:tcW w:w="1101" w:type="dxa"/>
            <w:shd w:val="clear" w:color="auto" w:fill="auto"/>
          </w:tcPr>
          <w:p w:rsidR="00DE572D" w:rsidRPr="004B18AF" w:rsidRDefault="00DE572D" w:rsidP="00695F7E">
            <w:pPr>
              <w:spacing w:before="60" w:after="60" w:line="240" w:lineRule="atLeast"/>
              <w:ind w:firstLine="0"/>
              <w:jc w:val="center"/>
              <w:rPr>
                <w:color w:val="000000"/>
                <w:szCs w:val="28"/>
              </w:rPr>
            </w:pPr>
            <w:r w:rsidRPr="004B18AF">
              <w:rPr>
                <w:color w:val="000000"/>
                <w:szCs w:val="28"/>
              </w:rPr>
              <w:t>1.1.2</w:t>
            </w:r>
          </w:p>
        </w:tc>
        <w:tc>
          <w:tcPr>
            <w:tcW w:w="4252" w:type="dxa"/>
            <w:shd w:val="clear" w:color="auto" w:fill="auto"/>
          </w:tcPr>
          <w:p w:rsidR="00DE572D" w:rsidRPr="004B18AF" w:rsidRDefault="00DE572D" w:rsidP="00695F7E">
            <w:pPr>
              <w:spacing w:before="60" w:after="60" w:line="240" w:lineRule="atLeast"/>
              <w:ind w:firstLine="0"/>
              <w:jc w:val="left"/>
              <w:rPr>
                <w:color w:val="000000"/>
                <w:szCs w:val="28"/>
              </w:rPr>
            </w:pPr>
            <w:r w:rsidRPr="004B18AF">
              <w:rPr>
                <w:color w:val="000000"/>
                <w:szCs w:val="28"/>
              </w:rPr>
              <w:t>Реквизиты документа, удостоверяющего личность (не указываются в случае, если заявитель является индивидуальным предпринимателем)</w:t>
            </w:r>
          </w:p>
        </w:tc>
        <w:tc>
          <w:tcPr>
            <w:tcW w:w="4423" w:type="dxa"/>
            <w:shd w:val="clear" w:color="auto" w:fill="auto"/>
          </w:tcPr>
          <w:p w:rsidR="00DE572D" w:rsidRPr="004B18AF" w:rsidRDefault="00DE572D" w:rsidP="00695F7E">
            <w:pPr>
              <w:spacing w:before="60" w:after="60" w:line="240" w:lineRule="atLeast"/>
              <w:ind w:firstLine="0"/>
              <w:jc w:val="left"/>
              <w:rPr>
                <w:color w:val="000000"/>
                <w:szCs w:val="28"/>
              </w:rPr>
            </w:pPr>
          </w:p>
        </w:tc>
      </w:tr>
      <w:tr w:rsidR="00DE572D" w:rsidRPr="004B18AF" w:rsidTr="00695F7E">
        <w:tc>
          <w:tcPr>
            <w:tcW w:w="1101" w:type="dxa"/>
            <w:shd w:val="clear" w:color="auto" w:fill="auto"/>
          </w:tcPr>
          <w:p w:rsidR="00DE572D" w:rsidRPr="004B18AF" w:rsidRDefault="00DE572D" w:rsidP="00695F7E">
            <w:pPr>
              <w:spacing w:before="60" w:after="60" w:line="240" w:lineRule="atLeast"/>
              <w:ind w:firstLine="0"/>
              <w:jc w:val="center"/>
              <w:rPr>
                <w:color w:val="000000"/>
                <w:szCs w:val="28"/>
              </w:rPr>
            </w:pPr>
            <w:r w:rsidRPr="004B18AF">
              <w:rPr>
                <w:color w:val="000000"/>
                <w:szCs w:val="28"/>
              </w:rPr>
              <w:t>1.1.3</w:t>
            </w:r>
          </w:p>
        </w:tc>
        <w:tc>
          <w:tcPr>
            <w:tcW w:w="4252" w:type="dxa"/>
            <w:shd w:val="clear" w:color="auto" w:fill="auto"/>
          </w:tcPr>
          <w:p w:rsidR="00DE572D" w:rsidRPr="004B18AF" w:rsidRDefault="00DE572D" w:rsidP="00695F7E">
            <w:pPr>
              <w:spacing w:before="60" w:after="60" w:line="240" w:lineRule="atLeast"/>
              <w:ind w:firstLine="0"/>
              <w:jc w:val="left"/>
              <w:rPr>
                <w:color w:val="000000"/>
                <w:szCs w:val="28"/>
              </w:rPr>
            </w:pPr>
            <w:r w:rsidRPr="004B18AF">
              <w:rPr>
                <w:color w:val="000000"/>
                <w:szCs w:val="28"/>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4423" w:type="dxa"/>
            <w:shd w:val="clear" w:color="auto" w:fill="auto"/>
          </w:tcPr>
          <w:p w:rsidR="00DE572D" w:rsidRPr="004B18AF" w:rsidRDefault="00DE572D" w:rsidP="00695F7E">
            <w:pPr>
              <w:spacing w:before="60" w:after="60" w:line="240" w:lineRule="atLeast"/>
              <w:ind w:firstLine="0"/>
              <w:jc w:val="left"/>
              <w:rPr>
                <w:color w:val="000000"/>
                <w:szCs w:val="28"/>
              </w:rPr>
            </w:pPr>
          </w:p>
        </w:tc>
      </w:tr>
      <w:tr w:rsidR="00DE572D" w:rsidRPr="004B18AF" w:rsidTr="00695F7E">
        <w:tc>
          <w:tcPr>
            <w:tcW w:w="1101" w:type="dxa"/>
            <w:shd w:val="clear" w:color="auto" w:fill="auto"/>
          </w:tcPr>
          <w:p w:rsidR="00DE572D" w:rsidRPr="004B18AF" w:rsidRDefault="00DE572D" w:rsidP="00695F7E">
            <w:pPr>
              <w:spacing w:before="60" w:after="60" w:line="240" w:lineRule="atLeast"/>
              <w:ind w:firstLine="0"/>
              <w:jc w:val="center"/>
              <w:rPr>
                <w:color w:val="000000"/>
                <w:szCs w:val="28"/>
              </w:rPr>
            </w:pPr>
            <w:r w:rsidRPr="004B18AF">
              <w:rPr>
                <w:color w:val="000000"/>
                <w:szCs w:val="28"/>
              </w:rPr>
              <w:t>1.2</w:t>
            </w:r>
          </w:p>
        </w:tc>
        <w:tc>
          <w:tcPr>
            <w:tcW w:w="4252" w:type="dxa"/>
            <w:shd w:val="clear" w:color="auto" w:fill="auto"/>
          </w:tcPr>
          <w:p w:rsidR="00DE572D" w:rsidRPr="004B18AF" w:rsidRDefault="00DE572D" w:rsidP="00695F7E">
            <w:pPr>
              <w:spacing w:before="60" w:after="60" w:line="240" w:lineRule="atLeast"/>
              <w:ind w:firstLine="0"/>
              <w:jc w:val="left"/>
              <w:rPr>
                <w:color w:val="000000"/>
                <w:szCs w:val="28"/>
              </w:rPr>
            </w:pPr>
            <w:r w:rsidRPr="004B18AF">
              <w:rPr>
                <w:color w:val="000000"/>
                <w:szCs w:val="28"/>
              </w:rPr>
              <w:t>Сведения о юридическом лице (в случае если заявителем является юридическое лицо):</w:t>
            </w:r>
          </w:p>
        </w:tc>
        <w:tc>
          <w:tcPr>
            <w:tcW w:w="4423" w:type="dxa"/>
            <w:shd w:val="clear" w:color="auto" w:fill="auto"/>
          </w:tcPr>
          <w:p w:rsidR="00DE572D" w:rsidRPr="004B18AF" w:rsidRDefault="00DE572D" w:rsidP="00695F7E">
            <w:pPr>
              <w:spacing w:before="60" w:after="60" w:line="240" w:lineRule="atLeast"/>
              <w:ind w:firstLine="0"/>
              <w:jc w:val="left"/>
              <w:rPr>
                <w:color w:val="000000"/>
                <w:szCs w:val="28"/>
              </w:rPr>
            </w:pPr>
          </w:p>
        </w:tc>
      </w:tr>
      <w:tr w:rsidR="00DE572D" w:rsidRPr="004B18AF" w:rsidTr="00695F7E">
        <w:tc>
          <w:tcPr>
            <w:tcW w:w="1101" w:type="dxa"/>
            <w:shd w:val="clear" w:color="auto" w:fill="auto"/>
          </w:tcPr>
          <w:p w:rsidR="00DE572D" w:rsidRPr="004B18AF" w:rsidRDefault="00DE572D" w:rsidP="00695F7E">
            <w:pPr>
              <w:spacing w:before="60" w:after="60" w:line="240" w:lineRule="atLeast"/>
              <w:ind w:firstLine="0"/>
              <w:jc w:val="center"/>
              <w:rPr>
                <w:color w:val="000000"/>
                <w:szCs w:val="28"/>
              </w:rPr>
            </w:pPr>
            <w:r w:rsidRPr="004B18AF">
              <w:rPr>
                <w:color w:val="000000"/>
                <w:szCs w:val="28"/>
              </w:rPr>
              <w:t>1.2.1</w:t>
            </w:r>
          </w:p>
        </w:tc>
        <w:tc>
          <w:tcPr>
            <w:tcW w:w="4252" w:type="dxa"/>
            <w:shd w:val="clear" w:color="auto" w:fill="auto"/>
          </w:tcPr>
          <w:p w:rsidR="00DE572D" w:rsidRPr="004B18AF" w:rsidRDefault="00DE572D" w:rsidP="00695F7E">
            <w:pPr>
              <w:spacing w:before="60" w:after="60" w:line="240" w:lineRule="atLeast"/>
              <w:ind w:firstLine="0"/>
              <w:jc w:val="left"/>
              <w:rPr>
                <w:color w:val="000000"/>
                <w:szCs w:val="28"/>
              </w:rPr>
            </w:pPr>
            <w:r w:rsidRPr="004B18AF">
              <w:rPr>
                <w:color w:val="000000"/>
                <w:szCs w:val="28"/>
              </w:rPr>
              <w:t>Полное наименование</w:t>
            </w:r>
          </w:p>
        </w:tc>
        <w:tc>
          <w:tcPr>
            <w:tcW w:w="4423" w:type="dxa"/>
            <w:shd w:val="clear" w:color="auto" w:fill="auto"/>
          </w:tcPr>
          <w:p w:rsidR="00DE572D" w:rsidRPr="004B18AF" w:rsidRDefault="00DE572D" w:rsidP="00695F7E">
            <w:pPr>
              <w:spacing w:before="60" w:after="60" w:line="240" w:lineRule="atLeast"/>
              <w:ind w:firstLine="0"/>
              <w:jc w:val="left"/>
              <w:rPr>
                <w:color w:val="000000"/>
                <w:szCs w:val="28"/>
              </w:rPr>
            </w:pPr>
          </w:p>
        </w:tc>
      </w:tr>
      <w:tr w:rsidR="00DE572D" w:rsidRPr="004B18AF" w:rsidTr="00695F7E">
        <w:tc>
          <w:tcPr>
            <w:tcW w:w="1101" w:type="dxa"/>
            <w:shd w:val="clear" w:color="auto" w:fill="auto"/>
          </w:tcPr>
          <w:p w:rsidR="00DE572D" w:rsidRPr="004B18AF" w:rsidRDefault="00DE572D" w:rsidP="00695F7E">
            <w:pPr>
              <w:spacing w:before="60" w:after="60" w:line="240" w:lineRule="atLeast"/>
              <w:ind w:firstLine="0"/>
              <w:jc w:val="center"/>
              <w:rPr>
                <w:color w:val="000000"/>
                <w:szCs w:val="28"/>
              </w:rPr>
            </w:pPr>
            <w:r w:rsidRPr="004B18AF">
              <w:rPr>
                <w:color w:val="000000"/>
                <w:szCs w:val="28"/>
              </w:rPr>
              <w:t>1.2.2</w:t>
            </w:r>
          </w:p>
        </w:tc>
        <w:tc>
          <w:tcPr>
            <w:tcW w:w="4252" w:type="dxa"/>
            <w:shd w:val="clear" w:color="auto" w:fill="auto"/>
          </w:tcPr>
          <w:p w:rsidR="00DE572D" w:rsidRPr="004B18AF" w:rsidRDefault="00DE572D" w:rsidP="00695F7E">
            <w:pPr>
              <w:spacing w:before="60" w:after="60" w:line="240" w:lineRule="atLeast"/>
              <w:ind w:firstLine="0"/>
              <w:jc w:val="left"/>
              <w:rPr>
                <w:color w:val="000000"/>
                <w:szCs w:val="28"/>
              </w:rPr>
            </w:pPr>
            <w:r w:rsidRPr="004B18AF">
              <w:rPr>
                <w:color w:val="000000"/>
                <w:szCs w:val="28"/>
              </w:rPr>
              <w:t>Основной государственный регистрационный номер</w:t>
            </w:r>
          </w:p>
        </w:tc>
        <w:tc>
          <w:tcPr>
            <w:tcW w:w="4423" w:type="dxa"/>
            <w:shd w:val="clear" w:color="auto" w:fill="auto"/>
          </w:tcPr>
          <w:p w:rsidR="00DE572D" w:rsidRPr="004B18AF" w:rsidRDefault="00DE572D" w:rsidP="00695F7E">
            <w:pPr>
              <w:spacing w:before="60" w:after="60" w:line="240" w:lineRule="atLeast"/>
              <w:ind w:firstLine="0"/>
              <w:jc w:val="left"/>
              <w:rPr>
                <w:color w:val="000000"/>
                <w:szCs w:val="28"/>
              </w:rPr>
            </w:pPr>
          </w:p>
        </w:tc>
      </w:tr>
      <w:tr w:rsidR="00DE572D" w:rsidRPr="004B18AF" w:rsidTr="00695F7E">
        <w:tc>
          <w:tcPr>
            <w:tcW w:w="1101" w:type="dxa"/>
            <w:shd w:val="clear" w:color="auto" w:fill="auto"/>
          </w:tcPr>
          <w:p w:rsidR="00DE572D" w:rsidRPr="004B18AF" w:rsidRDefault="00DE572D" w:rsidP="00695F7E">
            <w:pPr>
              <w:spacing w:before="60" w:after="60" w:line="240" w:lineRule="atLeast"/>
              <w:ind w:firstLine="0"/>
              <w:jc w:val="center"/>
              <w:rPr>
                <w:color w:val="000000"/>
                <w:szCs w:val="28"/>
              </w:rPr>
            </w:pPr>
            <w:r w:rsidRPr="004B18AF">
              <w:rPr>
                <w:color w:val="000000"/>
                <w:szCs w:val="28"/>
              </w:rPr>
              <w:t>1.2.3</w:t>
            </w:r>
          </w:p>
        </w:tc>
        <w:tc>
          <w:tcPr>
            <w:tcW w:w="4252" w:type="dxa"/>
            <w:shd w:val="clear" w:color="auto" w:fill="auto"/>
          </w:tcPr>
          <w:p w:rsidR="00DE572D" w:rsidRPr="004B18AF" w:rsidRDefault="00DE572D" w:rsidP="00695F7E">
            <w:pPr>
              <w:spacing w:before="60" w:after="60" w:line="240" w:lineRule="atLeast"/>
              <w:ind w:firstLine="0"/>
              <w:jc w:val="left"/>
              <w:rPr>
                <w:color w:val="000000"/>
                <w:szCs w:val="28"/>
              </w:rPr>
            </w:pPr>
            <w:r w:rsidRPr="004B18AF">
              <w:rPr>
                <w:color w:val="000000"/>
                <w:szCs w:val="28"/>
              </w:rPr>
              <w:t>Идентификационный номер налогоплательщика - юридического лица (не указывается в случае, если заявителем является иностранное юридическое лицо)</w:t>
            </w:r>
          </w:p>
        </w:tc>
        <w:tc>
          <w:tcPr>
            <w:tcW w:w="4423" w:type="dxa"/>
            <w:shd w:val="clear" w:color="auto" w:fill="auto"/>
          </w:tcPr>
          <w:p w:rsidR="00DE572D" w:rsidRPr="004B18AF" w:rsidRDefault="00DE572D" w:rsidP="00695F7E">
            <w:pPr>
              <w:spacing w:before="60" w:after="60" w:line="240" w:lineRule="atLeast"/>
              <w:ind w:firstLine="0"/>
              <w:jc w:val="left"/>
              <w:rPr>
                <w:color w:val="000000"/>
                <w:szCs w:val="28"/>
              </w:rPr>
            </w:pPr>
          </w:p>
        </w:tc>
      </w:tr>
    </w:tbl>
    <w:p w:rsidR="00DE572D" w:rsidRDefault="00DE572D" w:rsidP="00DE572D">
      <w:pPr>
        <w:spacing w:line="240" w:lineRule="atLeast"/>
        <w:ind w:firstLine="0"/>
        <w:jc w:val="center"/>
        <w:rPr>
          <w:color w:val="000000"/>
          <w:szCs w:val="28"/>
        </w:rPr>
      </w:pPr>
    </w:p>
    <w:p w:rsidR="00737CF2" w:rsidRDefault="00737CF2" w:rsidP="00DE572D">
      <w:pPr>
        <w:spacing w:line="240" w:lineRule="atLeast"/>
        <w:ind w:firstLine="0"/>
        <w:jc w:val="center"/>
        <w:rPr>
          <w:color w:val="000000"/>
          <w:szCs w:val="28"/>
        </w:rPr>
      </w:pPr>
    </w:p>
    <w:p w:rsidR="00737CF2" w:rsidRDefault="00737CF2" w:rsidP="00DE572D">
      <w:pPr>
        <w:spacing w:line="240" w:lineRule="atLeast"/>
        <w:ind w:firstLine="0"/>
        <w:jc w:val="center"/>
        <w:rPr>
          <w:color w:val="000000"/>
          <w:szCs w:val="28"/>
        </w:rPr>
      </w:pPr>
    </w:p>
    <w:p w:rsidR="00DE572D" w:rsidRPr="004B18AF" w:rsidRDefault="00DE572D" w:rsidP="00DE572D">
      <w:pPr>
        <w:spacing w:line="240" w:lineRule="atLeast"/>
        <w:ind w:firstLine="0"/>
        <w:jc w:val="center"/>
        <w:rPr>
          <w:color w:val="000000"/>
          <w:szCs w:val="28"/>
        </w:rPr>
      </w:pPr>
      <w:r w:rsidRPr="004B18AF">
        <w:rPr>
          <w:color w:val="000000"/>
          <w:szCs w:val="28"/>
        </w:rPr>
        <w:lastRenderedPageBreak/>
        <w:t xml:space="preserve">2. Сведения о выданном </w:t>
      </w:r>
      <w:r>
        <w:rPr>
          <w:color w:val="000000"/>
          <w:szCs w:val="28"/>
        </w:rPr>
        <w:t>решении</w:t>
      </w:r>
      <w:r w:rsidRPr="004B18AF">
        <w:rPr>
          <w:color w:val="000000"/>
          <w:szCs w:val="28"/>
        </w:rPr>
        <w:t>, содержащем опечатку/ ошибку</w:t>
      </w:r>
    </w:p>
    <w:p w:rsidR="00DE572D" w:rsidRPr="004B18AF" w:rsidRDefault="00DE572D" w:rsidP="00DE572D">
      <w:pPr>
        <w:spacing w:line="240" w:lineRule="atLeast"/>
        <w:ind w:firstLine="0"/>
        <w:jc w:val="center"/>
        <w:rPr>
          <w:color w:val="000000"/>
          <w:szCs w:val="28"/>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3856"/>
        <w:gridCol w:w="2126"/>
        <w:gridCol w:w="2977"/>
      </w:tblGrid>
      <w:tr w:rsidR="00DE572D" w:rsidRPr="004B18AF" w:rsidTr="00695F7E">
        <w:tc>
          <w:tcPr>
            <w:tcW w:w="817" w:type="dxa"/>
            <w:shd w:val="clear" w:color="auto" w:fill="auto"/>
            <w:vAlign w:val="center"/>
          </w:tcPr>
          <w:p w:rsidR="00DE572D" w:rsidRPr="004B18AF" w:rsidRDefault="00DE572D" w:rsidP="00695F7E">
            <w:pPr>
              <w:spacing w:line="240" w:lineRule="atLeast"/>
              <w:ind w:firstLine="0"/>
              <w:jc w:val="center"/>
              <w:rPr>
                <w:color w:val="000000"/>
                <w:szCs w:val="28"/>
              </w:rPr>
            </w:pPr>
            <w:r w:rsidRPr="004B18AF">
              <w:rPr>
                <w:color w:val="000000"/>
                <w:szCs w:val="28"/>
              </w:rPr>
              <w:t>№</w:t>
            </w:r>
          </w:p>
        </w:tc>
        <w:tc>
          <w:tcPr>
            <w:tcW w:w="3856" w:type="dxa"/>
            <w:shd w:val="clear" w:color="auto" w:fill="auto"/>
            <w:vAlign w:val="center"/>
          </w:tcPr>
          <w:p w:rsidR="00DE572D" w:rsidRPr="004B18AF" w:rsidRDefault="00DE572D" w:rsidP="00695F7E">
            <w:pPr>
              <w:spacing w:line="240" w:lineRule="atLeast"/>
              <w:ind w:firstLine="0"/>
              <w:jc w:val="center"/>
              <w:rPr>
                <w:color w:val="000000"/>
                <w:szCs w:val="28"/>
              </w:rPr>
            </w:pPr>
            <w:r w:rsidRPr="004B18AF">
              <w:rPr>
                <w:color w:val="000000"/>
                <w:szCs w:val="28"/>
              </w:rPr>
              <w:t xml:space="preserve">Орган, выдавший </w:t>
            </w:r>
            <w:r>
              <w:rPr>
                <w:color w:val="000000"/>
                <w:szCs w:val="28"/>
              </w:rPr>
              <w:t>решение</w:t>
            </w:r>
          </w:p>
        </w:tc>
        <w:tc>
          <w:tcPr>
            <w:tcW w:w="2126" w:type="dxa"/>
            <w:shd w:val="clear" w:color="auto" w:fill="auto"/>
            <w:vAlign w:val="center"/>
          </w:tcPr>
          <w:p w:rsidR="00DE572D" w:rsidRPr="004B18AF" w:rsidRDefault="00DE572D" w:rsidP="00695F7E">
            <w:pPr>
              <w:spacing w:line="240" w:lineRule="atLeast"/>
              <w:ind w:firstLine="0"/>
              <w:jc w:val="center"/>
              <w:rPr>
                <w:color w:val="000000"/>
                <w:szCs w:val="28"/>
              </w:rPr>
            </w:pPr>
            <w:r w:rsidRPr="004B18AF">
              <w:rPr>
                <w:color w:val="000000"/>
                <w:szCs w:val="28"/>
              </w:rPr>
              <w:t>Номер документа</w:t>
            </w:r>
            <w:r w:rsidRPr="004B18AF">
              <w:rPr>
                <w:color w:val="000000"/>
                <w:szCs w:val="28"/>
                <w:vertAlign w:val="superscript"/>
              </w:rPr>
              <w:footnoteReference w:id="11"/>
            </w:r>
          </w:p>
        </w:tc>
        <w:tc>
          <w:tcPr>
            <w:tcW w:w="2977" w:type="dxa"/>
            <w:shd w:val="clear" w:color="auto" w:fill="auto"/>
            <w:vAlign w:val="center"/>
          </w:tcPr>
          <w:p w:rsidR="00DE572D" w:rsidRPr="004B18AF" w:rsidRDefault="00DE572D" w:rsidP="00695F7E">
            <w:pPr>
              <w:spacing w:line="240" w:lineRule="atLeast"/>
              <w:ind w:firstLine="0"/>
              <w:jc w:val="center"/>
              <w:rPr>
                <w:color w:val="000000"/>
                <w:szCs w:val="28"/>
              </w:rPr>
            </w:pPr>
            <w:r w:rsidRPr="004B18AF">
              <w:rPr>
                <w:color w:val="000000"/>
                <w:szCs w:val="28"/>
              </w:rPr>
              <w:t xml:space="preserve">Дата </w:t>
            </w:r>
            <w:r w:rsidRPr="004B18AF">
              <w:rPr>
                <w:color w:val="000000"/>
                <w:szCs w:val="28"/>
              </w:rPr>
              <w:br/>
              <w:t>документа</w:t>
            </w:r>
          </w:p>
        </w:tc>
      </w:tr>
      <w:tr w:rsidR="00DE572D" w:rsidRPr="004B18AF" w:rsidTr="00695F7E">
        <w:tc>
          <w:tcPr>
            <w:tcW w:w="817" w:type="dxa"/>
            <w:shd w:val="clear" w:color="auto" w:fill="auto"/>
            <w:vAlign w:val="center"/>
          </w:tcPr>
          <w:p w:rsidR="00DE572D" w:rsidRPr="004B18AF" w:rsidRDefault="00DE572D" w:rsidP="00695F7E">
            <w:pPr>
              <w:spacing w:line="240" w:lineRule="atLeast"/>
              <w:ind w:firstLine="0"/>
              <w:jc w:val="center"/>
              <w:rPr>
                <w:color w:val="000000"/>
                <w:szCs w:val="28"/>
              </w:rPr>
            </w:pPr>
          </w:p>
        </w:tc>
        <w:tc>
          <w:tcPr>
            <w:tcW w:w="3856" w:type="dxa"/>
            <w:shd w:val="clear" w:color="auto" w:fill="auto"/>
            <w:vAlign w:val="center"/>
          </w:tcPr>
          <w:p w:rsidR="00DE572D" w:rsidRPr="004B18AF" w:rsidRDefault="00DE572D" w:rsidP="00695F7E">
            <w:pPr>
              <w:spacing w:line="240" w:lineRule="atLeast"/>
              <w:ind w:firstLine="0"/>
              <w:jc w:val="center"/>
              <w:rPr>
                <w:color w:val="000000"/>
                <w:szCs w:val="28"/>
              </w:rPr>
            </w:pPr>
          </w:p>
        </w:tc>
        <w:tc>
          <w:tcPr>
            <w:tcW w:w="2126" w:type="dxa"/>
            <w:shd w:val="clear" w:color="auto" w:fill="auto"/>
            <w:vAlign w:val="center"/>
          </w:tcPr>
          <w:p w:rsidR="00DE572D" w:rsidRPr="004B18AF" w:rsidRDefault="00DE572D" w:rsidP="00695F7E">
            <w:pPr>
              <w:spacing w:line="240" w:lineRule="atLeast"/>
              <w:ind w:firstLine="0"/>
              <w:jc w:val="center"/>
              <w:rPr>
                <w:color w:val="000000"/>
                <w:szCs w:val="28"/>
              </w:rPr>
            </w:pPr>
          </w:p>
        </w:tc>
        <w:tc>
          <w:tcPr>
            <w:tcW w:w="2977" w:type="dxa"/>
            <w:shd w:val="clear" w:color="auto" w:fill="auto"/>
            <w:vAlign w:val="center"/>
          </w:tcPr>
          <w:p w:rsidR="00DE572D" w:rsidRPr="004B18AF" w:rsidRDefault="00DE572D" w:rsidP="00695F7E">
            <w:pPr>
              <w:spacing w:line="240" w:lineRule="atLeast"/>
              <w:ind w:firstLine="0"/>
              <w:jc w:val="center"/>
              <w:rPr>
                <w:color w:val="000000"/>
                <w:szCs w:val="28"/>
              </w:rPr>
            </w:pPr>
          </w:p>
        </w:tc>
      </w:tr>
    </w:tbl>
    <w:p w:rsidR="00DE572D" w:rsidRPr="004B18AF" w:rsidRDefault="00DE572D" w:rsidP="00DE572D">
      <w:pPr>
        <w:spacing w:line="240" w:lineRule="atLeast"/>
        <w:ind w:firstLine="0"/>
        <w:jc w:val="center"/>
        <w:rPr>
          <w:color w:val="000000"/>
          <w:szCs w:val="28"/>
        </w:rPr>
      </w:pPr>
    </w:p>
    <w:p w:rsidR="00DE572D" w:rsidRPr="004B18AF" w:rsidRDefault="00DE572D" w:rsidP="00DE572D">
      <w:pPr>
        <w:spacing w:line="240" w:lineRule="atLeast"/>
        <w:ind w:firstLine="0"/>
        <w:jc w:val="center"/>
        <w:rPr>
          <w:color w:val="000000"/>
          <w:szCs w:val="28"/>
        </w:rPr>
      </w:pPr>
      <w:r w:rsidRPr="004B18AF">
        <w:rPr>
          <w:color w:val="000000"/>
          <w:szCs w:val="28"/>
        </w:rPr>
        <w:t>3. Обоснование для внесения исправлений в результат предоставления муниципальной услуги</w:t>
      </w:r>
      <w:r w:rsidRPr="004B18AF" w:rsidDel="00C05176">
        <w:rPr>
          <w:color w:val="000000"/>
          <w:szCs w:val="28"/>
        </w:rPr>
        <w:t xml:space="preserve"> </w:t>
      </w:r>
      <w:r w:rsidRPr="004B18AF">
        <w:rPr>
          <w:color w:val="000000"/>
          <w:szCs w:val="28"/>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8"/>
        <w:gridCol w:w="2066"/>
        <w:gridCol w:w="2467"/>
        <w:gridCol w:w="4450"/>
      </w:tblGrid>
      <w:tr w:rsidR="00DE572D" w:rsidRPr="004B18AF" w:rsidTr="00695F7E">
        <w:tc>
          <w:tcPr>
            <w:tcW w:w="817" w:type="dxa"/>
            <w:shd w:val="clear" w:color="auto" w:fill="auto"/>
            <w:vAlign w:val="center"/>
          </w:tcPr>
          <w:p w:rsidR="00DE572D" w:rsidRPr="004B18AF" w:rsidRDefault="00DE572D" w:rsidP="00695F7E">
            <w:pPr>
              <w:spacing w:line="240" w:lineRule="atLeast"/>
              <w:ind w:firstLine="0"/>
              <w:jc w:val="center"/>
              <w:rPr>
                <w:color w:val="000000"/>
                <w:szCs w:val="28"/>
              </w:rPr>
            </w:pPr>
            <w:r w:rsidRPr="004B18AF">
              <w:rPr>
                <w:color w:val="000000"/>
                <w:szCs w:val="28"/>
              </w:rPr>
              <w:t>№</w:t>
            </w:r>
          </w:p>
        </w:tc>
        <w:tc>
          <w:tcPr>
            <w:tcW w:w="2126" w:type="dxa"/>
            <w:shd w:val="clear" w:color="auto" w:fill="auto"/>
            <w:vAlign w:val="center"/>
          </w:tcPr>
          <w:p w:rsidR="00DE572D" w:rsidRPr="004B18AF" w:rsidRDefault="00DE572D" w:rsidP="00695F7E">
            <w:pPr>
              <w:spacing w:line="240" w:lineRule="atLeast"/>
              <w:ind w:firstLine="0"/>
              <w:jc w:val="center"/>
              <w:rPr>
                <w:color w:val="000000"/>
                <w:szCs w:val="28"/>
              </w:rPr>
            </w:pPr>
            <w:r w:rsidRPr="004B18AF">
              <w:rPr>
                <w:color w:val="000000"/>
                <w:szCs w:val="28"/>
              </w:rPr>
              <w:t xml:space="preserve">Данные (сведения), указанные в </w:t>
            </w:r>
            <w:r>
              <w:rPr>
                <w:color w:val="000000"/>
                <w:szCs w:val="28"/>
              </w:rPr>
              <w:t>решении</w:t>
            </w:r>
          </w:p>
        </w:tc>
        <w:tc>
          <w:tcPr>
            <w:tcW w:w="2552" w:type="dxa"/>
            <w:shd w:val="clear" w:color="auto" w:fill="auto"/>
            <w:vAlign w:val="center"/>
          </w:tcPr>
          <w:p w:rsidR="00DE572D" w:rsidRPr="004B18AF" w:rsidRDefault="00DE572D" w:rsidP="00695F7E">
            <w:pPr>
              <w:spacing w:line="240" w:lineRule="atLeast"/>
              <w:ind w:firstLine="0"/>
              <w:jc w:val="center"/>
              <w:rPr>
                <w:color w:val="000000"/>
                <w:szCs w:val="28"/>
              </w:rPr>
            </w:pPr>
            <w:r w:rsidRPr="004B18AF">
              <w:rPr>
                <w:color w:val="000000"/>
                <w:szCs w:val="28"/>
              </w:rPr>
              <w:t xml:space="preserve">Данные (сведения), которые необходимо указать в </w:t>
            </w:r>
            <w:r>
              <w:rPr>
                <w:color w:val="000000"/>
                <w:szCs w:val="28"/>
              </w:rPr>
              <w:t>решении</w:t>
            </w:r>
          </w:p>
        </w:tc>
        <w:tc>
          <w:tcPr>
            <w:tcW w:w="4678" w:type="dxa"/>
            <w:shd w:val="clear" w:color="auto" w:fill="auto"/>
            <w:vAlign w:val="center"/>
          </w:tcPr>
          <w:p w:rsidR="00DE572D" w:rsidRPr="004B18AF" w:rsidRDefault="00DE572D" w:rsidP="00695F7E">
            <w:pPr>
              <w:spacing w:line="240" w:lineRule="atLeast"/>
              <w:ind w:firstLine="0"/>
              <w:jc w:val="center"/>
              <w:rPr>
                <w:color w:val="000000"/>
                <w:szCs w:val="28"/>
              </w:rPr>
            </w:pPr>
            <w:r w:rsidRPr="004B18AF">
              <w:rPr>
                <w:color w:val="000000"/>
                <w:szCs w:val="28"/>
              </w:rPr>
              <w:t>Обоснование с указанием реквизита (-ов) документа (-ов), документации, на основании которых принималось решение</w:t>
            </w:r>
          </w:p>
        </w:tc>
      </w:tr>
      <w:tr w:rsidR="00DE572D" w:rsidRPr="004B18AF" w:rsidTr="00695F7E">
        <w:tc>
          <w:tcPr>
            <w:tcW w:w="817" w:type="dxa"/>
            <w:shd w:val="clear" w:color="auto" w:fill="auto"/>
            <w:vAlign w:val="center"/>
          </w:tcPr>
          <w:p w:rsidR="00DE572D" w:rsidRPr="004B18AF" w:rsidRDefault="00DE572D" w:rsidP="00695F7E">
            <w:pPr>
              <w:spacing w:line="240" w:lineRule="atLeast"/>
              <w:ind w:firstLine="0"/>
              <w:jc w:val="center"/>
              <w:rPr>
                <w:color w:val="000000"/>
                <w:szCs w:val="28"/>
              </w:rPr>
            </w:pPr>
          </w:p>
        </w:tc>
        <w:tc>
          <w:tcPr>
            <w:tcW w:w="2126" w:type="dxa"/>
            <w:shd w:val="clear" w:color="auto" w:fill="auto"/>
            <w:vAlign w:val="center"/>
          </w:tcPr>
          <w:p w:rsidR="00DE572D" w:rsidRPr="004B18AF" w:rsidRDefault="00DE572D" w:rsidP="00695F7E">
            <w:pPr>
              <w:spacing w:line="240" w:lineRule="atLeast"/>
              <w:ind w:firstLine="0"/>
              <w:jc w:val="center"/>
              <w:rPr>
                <w:color w:val="000000"/>
                <w:szCs w:val="28"/>
              </w:rPr>
            </w:pPr>
          </w:p>
        </w:tc>
        <w:tc>
          <w:tcPr>
            <w:tcW w:w="2552" w:type="dxa"/>
            <w:shd w:val="clear" w:color="auto" w:fill="auto"/>
            <w:vAlign w:val="center"/>
          </w:tcPr>
          <w:p w:rsidR="00DE572D" w:rsidRPr="004B18AF" w:rsidRDefault="00DE572D" w:rsidP="00695F7E">
            <w:pPr>
              <w:spacing w:line="240" w:lineRule="atLeast"/>
              <w:ind w:firstLine="0"/>
              <w:jc w:val="center"/>
              <w:rPr>
                <w:color w:val="000000"/>
                <w:szCs w:val="28"/>
              </w:rPr>
            </w:pPr>
          </w:p>
        </w:tc>
        <w:tc>
          <w:tcPr>
            <w:tcW w:w="4678" w:type="dxa"/>
            <w:shd w:val="clear" w:color="auto" w:fill="auto"/>
            <w:vAlign w:val="center"/>
          </w:tcPr>
          <w:p w:rsidR="00DE572D" w:rsidRPr="004B18AF" w:rsidRDefault="00DE572D" w:rsidP="00695F7E">
            <w:pPr>
              <w:spacing w:line="240" w:lineRule="atLeast"/>
              <w:ind w:firstLine="0"/>
              <w:jc w:val="center"/>
              <w:rPr>
                <w:color w:val="000000"/>
                <w:szCs w:val="28"/>
              </w:rPr>
            </w:pPr>
          </w:p>
        </w:tc>
      </w:tr>
    </w:tbl>
    <w:p w:rsidR="00DE572D" w:rsidRPr="004B18AF" w:rsidRDefault="00DE572D" w:rsidP="00DE572D">
      <w:pPr>
        <w:spacing w:line="240" w:lineRule="atLeast"/>
        <w:ind w:firstLine="0"/>
        <w:jc w:val="left"/>
        <w:rPr>
          <w:color w:val="000000"/>
          <w:szCs w:val="28"/>
        </w:rPr>
      </w:pPr>
    </w:p>
    <w:p w:rsidR="00DE572D" w:rsidRPr="004B18AF" w:rsidRDefault="00DE572D" w:rsidP="00DE572D">
      <w:pPr>
        <w:tabs>
          <w:tab w:val="right" w:pos="9071"/>
        </w:tabs>
        <w:ind w:firstLine="0"/>
        <w:jc w:val="left"/>
        <w:rPr>
          <w:color w:val="000000"/>
          <w:szCs w:val="28"/>
          <w:u w:val="single"/>
        </w:rPr>
      </w:pPr>
      <w:r w:rsidRPr="004B18AF">
        <w:rPr>
          <w:color w:val="000000"/>
          <w:szCs w:val="28"/>
        </w:rPr>
        <w:t xml:space="preserve">Приложение: </w:t>
      </w:r>
      <w:r w:rsidRPr="004B18AF">
        <w:rPr>
          <w:color w:val="000000"/>
          <w:szCs w:val="28"/>
          <w:u w:val="single"/>
        </w:rPr>
        <w:tab/>
      </w:r>
      <w:r w:rsidRPr="004B18AF">
        <w:rPr>
          <w:color w:val="000000"/>
          <w:szCs w:val="28"/>
          <w:u w:val="single"/>
        </w:rPr>
        <w:tab/>
      </w:r>
      <w:r w:rsidRPr="004B18AF">
        <w:rPr>
          <w:color w:val="000000"/>
          <w:szCs w:val="28"/>
          <w:u w:val="single"/>
        </w:rPr>
        <w:tab/>
      </w:r>
    </w:p>
    <w:p w:rsidR="00DE572D" w:rsidRPr="004B18AF" w:rsidRDefault="00DE572D" w:rsidP="00DE572D">
      <w:pPr>
        <w:tabs>
          <w:tab w:val="right" w:pos="9071"/>
        </w:tabs>
        <w:ind w:firstLine="0"/>
        <w:jc w:val="left"/>
        <w:rPr>
          <w:color w:val="000000"/>
          <w:szCs w:val="28"/>
          <w:u w:val="single"/>
        </w:rPr>
      </w:pPr>
      <w:r w:rsidRPr="004B18AF">
        <w:rPr>
          <w:color w:val="000000"/>
          <w:szCs w:val="28"/>
        </w:rPr>
        <w:t xml:space="preserve">Номер телефона и адрес электронной почты для связи: </w:t>
      </w:r>
      <w:r w:rsidRPr="004B18AF">
        <w:rPr>
          <w:color w:val="000000"/>
          <w:szCs w:val="28"/>
          <w:u w:val="single"/>
        </w:rPr>
        <w:tab/>
      </w:r>
      <w:r w:rsidRPr="004B18AF">
        <w:rPr>
          <w:color w:val="000000"/>
          <w:szCs w:val="28"/>
          <w:u w:val="single"/>
        </w:rPr>
        <w:tab/>
      </w:r>
    </w:p>
    <w:p w:rsidR="00DE572D" w:rsidRPr="004B18AF" w:rsidRDefault="00DE572D" w:rsidP="00DE572D">
      <w:pPr>
        <w:ind w:firstLine="0"/>
        <w:jc w:val="left"/>
        <w:rPr>
          <w:color w:val="000000"/>
        </w:rPr>
      </w:pPr>
      <w:r w:rsidRPr="004B18AF">
        <w:rPr>
          <w:color w:val="000000"/>
          <w:szCs w:val="28"/>
        </w:rPr>
        <w:t>Результат рассмотрения настоящего заявления прошу:</w:t>
      </w:r>
    </w:p>
    <w:tbl>
      <w:tblPr>
        <w:tblW w:w="9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
        <w:gridCol w:w="2978"/>
        <w:gridCol w:w="452"/>
        <w:gridCol w:w="2026"/>
        <w:gridCol w:w="526"/>
        <w:gridCol w:w="2013"/>
        <w:gridCol w:w="846"/>
        <w:gridCol w:w="963"/>
      </w:tblGrid>
      <w:tr w:rsidR="00DE572D" w:rsidRPr="004B18AF" w:rsidTr="00695F7E">
        <w:tc>
          <w:tcPr>
            <w:tcW w:w="8075" w:type="dxa"/>
            <w:gridSpan w:val="6"/>
            <w:shd w:val="clear" w:color="auto" w:fill="auto"/>
          </w:tcPr>
          <w:p w:rsidR="00DE572D" w:rsidRPr="004B18AF" w:rsidRDefault="00DE572D" w:rsidP="00695F7E">
            <w:pPr>
              <w:spacing w:before="60" w:after="60" w:line="240" w:lineRule="atLeast"/>
              <w:ind w:firstLine="0"/>
              <w:jc w:val="left"/>
              <w:rPr>
                <w:color w:val="000000"/>
                <w:szCs w:val="28"/>
              </w:rPr>
            </w:pPr>
            <w:r w:rsidRPr="004B18AF">
              <w:rPr>
                <w:color w:val="000000"/>
                <w:szCs w:val="2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(функций)»/на региональном портале государственных и муниципальных услуг</w:t>
            </w:r>
          </w:p>
        </w:tc>
        <w:tc>
          <w:tcPr>
            <w:tcW w:w="1809" w:type="dxa"/>
            <w:gridSpan w:val="2"/>
            <w:shd w:val="clear" w:color="auto" w:fill="auto"/>
          </w:tcPr>
          <w:p w:rsidR="00DE572D" w:rsidRPr="004B18AF" w:rsidRDefault="00DE572D" w:rsidP="00695F7E">
            <w:pPr>
              <w:spacing w:before="60" w:after="60" w:line="240" w:lineRule="atLeast"/>
              <w:ind w:firstLine="0"/>
              <w:jc w:val="left"/>
              <w:rPr>
                <w:color w:val="000000"/>
                <w:szCs w:val="28"/>
              </w:rPr>
            </w:pPr>
          </w:p>
        </w:tc>
      </w:tr>
      <w:tr w:rsidR="00DE572D" w:rsidRPr="004B18AF" w:rsidTr="00695F7E">
        <w:tc>
          <w:tcPr>
            <w:tcW w:w="8075" w:type="dxa"/>
            <w:gridSpan w:val="6"/>
            <w:shd w:val="clear" w:color="auto" w:fill="auto"/>
          </w:tcPr>
          <w:p w:rsidR="00DE572D" w:rsidRPr="004B18AF" w:rsidRDefault="00DE572D" w:rsidP="00695F7E">
            <w:pPr>
              <w:spacing w:before="60" w:after="60" w:line="240" w:lineRule="atLeast"/>
              <w:ind w:firstLine="0"/>
              <w:jc w:val="left"/>
              <w:rPr>
                <w:color w:val="000000"/>
                <w:szCs w:val="28"/>
              </w:rPr>
            </w:pPr>
            <w:r w:rsidRPr="004B18AF">
              <w:rPr>
                <w:color w:val="000000"/>
                <w:szCs w:val="28"/>
              </w:rPr>
              <w:t>выдать на бумажном носителе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расположенном по адресу:</w:t>
            </w:r>
            <w:r w:rsidRPr="004B18AF">
              <w:rPr>
                <w:color w:val="000000"/>
                <w:szCs w:val="28"/>
              </w:rPr>
              <w:br/>
              <w:t>_______________________________________________________</w:t>
            </w:r>
          </w:p>
        </w:tc>
        <w:tc>
          <w:tcPr>
            <w:tcW w:w="1809" w:type="dxa"/>
            <w:gridSpan w:val="2"/>
            <w:shd w:val="clear" w:color="auto" w:fill="auto"/>
          </w:tcPr>
          <w:p w:rsidR="00DE572D" w:rsidRPr="004B18AF" w:rsidRDefault="00DE572D" w:rsidP="00695F7E">
            <w:pPr>
              <w:spacing w:before="60" w:after="60" w:line="240" w:lineRule="atLeast"/>
              <w:ind w:firstLine="0"/>
              <w:jc w:val="left"/>
              <w:rPr>
                <w:color w:val="000000"/>
                <w:szCs w:val="28"/>
              </w:rPr>
            </w:pPr>
          </w:p>
        </w:tc>
      </w:tr>
      <w:tr w:rsidR="00DE572D" w:rsidRPr="004B18AF" w:rsidTr="00695F7E">
        <w:tc>
          <w:tcPr>
            <w:tcW w:w="8075" w:type="dxa"/>
            <w:gridSpan w:val="6"/>
            <w:shd w:val="clear" w:color="auto" w:fill="auto"/>
          </w:tcPr>
          <w:p w:rsidR="00DE572D" w:rsidRPr="004B18AF" w:rsidRDefault="00DE572D" w:rsidP="00695F7E">
            <w:pPr>
              <w:spacing w:before="60" w:after="60" w:line="240" w:lineRule="atLeast"/>
              <w:ind w:firstLine="0"/>
              <w:jc w:val="left"/>
              <w:rPr>
                <w:color w:val="000000"/>
                <w:szCs w:val="28"/>
              </w:rPr>
            </w:pPr>
            <w:r w:rsidRPr="004B18AF">
              <w:rPr>
                <w:color w:val="000000"/>
                <w:szCs w:val="28"/>
              </w:rPr>
              <w:t>направить на бумажном носителе на почтовый адрес: _______________________________________________________</w:t>
            </w:r>
          </w:p>
        </w:tc>
        <w:tc>
          <w:tcPr>
            <w:tcW w:w="1809" w:type="dxa"/>
            <w:gridSpan w:val="2"/>
            <w:shd w:val="clear" w:color="auto" w:fill="auto"/>
          </w:tcPr>
          <w:p w:rsidR="00DE572D" w:rsidRPr="004B18AF" w:rsidRDefault="00DE572D" w:rsidP="00695F7E">
            <w:pPr>
              <w:spacing w:before="60" w:after="60" w:line="240" w:lineRule="atLeast"/>
              <w:ind w:firstLine="0"/>
              <w:jc w:val="left"/>
              <w:rPr>
                <w:color w:val="000000"/>
                <w:szCs w:val="28"/>
              </w:rPr>
            </w:pPr>
          </w:p>
        </w:tc>
      </w:tr>
      <w:tr w:rsidR="00DE572D" w:rsidRPr="004B18AF" w:rsidTr="00695F7E">
        <w:tc>
          <w:tcPr>
            <w:tcW w:w="8075" w:type="dxa"/>
            <w:gridSpan w:val="6"/>
            <w:shd w:val="clear" w:color="auto" w:fill="auto"/>
          </w:tcPr>
          <w:p w:rsidR="00DE572D" w:rsidRPr="004B18AF" w:rsidRDefault="00DE572D" w:rsidP="00695F7E">
            <w:pPr>
              <w:spacing w:before="60" w:after="60" w:line="240" w:lineRule="atLeast"/>
              <w:ind w:firstLine="0"/>
              <w:jc w:val="center"/>
              <w:rPr>
                <w:i/>
                <w:color w:val="000000"/>
                <w:sz w:val="20"/>
              </w:rPr>
            </w:pPr>
            <w:r w:rsidRPr="004B18AF">
              <w:rPr>
                <w:i/>
                <w:color w:val="000000"/>
                <w:sz w:val="20"/>
              </w:rPr>
              <w:t>Указывается один из перечисленных способов</w:t>
            </w:r>
          </w:p>
        </w:tc>
        <w:tc>
          <w:tcPr>
            <w:tcW w:w="1809" w:type="dxa"/>
            <w:gridSpan w:val="2"/>
            <w:shd w:val="clear" w:color="auto" w:fill="auto"/>
          </w:tcPr>
          <w:p w:rsidR="00DE572D" w:rsidRPr="004B18AF" w:rsidRDefault="00DE572D" w:rsidP="00695F7E">
            <w:pPr>
              <w:spacing w:before="60" w:after="60" w:line="240" w:lineRule="atLeast"/>
              <w:ind w:firstLine="0"/>
              <w:jc w:val="left"/>
              <w:rPr>
                <w:color w:val="000000"/>
                <w:szCs w:val="28"/>
              </w:rPr>
            </w:pPr>
          </w:p>
        </w:tc>
      </w:tr>
      <w:tr w:rsidR="00DE572D" w:rsidRPr="004B18AF" w:rsidTr="00695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Before w:val="1"/>
          <w:gridAfter w:val="1"/>
          <w:wBefore w:w="80" w:type="dxa"/>
          <w:wAfter w:w="963" w:type="dxa"/>
        </w:trPr>
        <w:tc>
          <w:tcPr>
            <w:tcW w:w="2978" w:type="dxa"/>
            <w:tcBorders>
              <w:top w:val="nil"/>
              <w:left w:val="nil"/>
              <w:right w:val="nil"/>
            </w:tcBorders>
            <w:vAlign w:val="bottom"/>
          </w:tcPr>
          <w:p w:rsidR="00DE572D" w:rsidRPr="004B18AF" w:rsidRDefault="00DE572D" w:rsidP="00695F7E">
            <w:pPr>
              <w:ind w:firstLine="0"/>
              <w:jc w:val="left"/>
              <w:rPr>
                <w:color w:val="000000"/>
              </w:rPr>
            </w:pPr>
          </w:p>
        </w:tc>
        <w:tc>
          <w:tcPr>
            <w:tcW w:w="452" w:type="dxa"/>
            <w:tcBorders>
              <w:top w:val="nil"/>
              <w:left w:val="nil"/>
              <w:bottom w:val="nil"/>
              <w:right w:val="nil"/>
            </w:tcBorders>
            <w:vAlign w:val="bottom"/>
          </w:tcPr>
          <w:p w:rsidR="00DE572D" w:rsidRPr="004B18AF" w:rsidRDefault="00DE572D" w:rsidP="00695F7E">
            <w:pPr>
              <w:ind w:firstLine="0"/>
              <w:jc w:val="left"/>
              <w:rPr>
                <w:color w:val="000000"/>
              </w:rPr>
            </w:pPr>
          </w:p>
        </w:tc>
        <w:tc>
          <w:tcPr>
            <w:tcW w:w="2026" w:type="dxa"/>
            <w:tcBorders>
              <w:top w:val="nil"/>
              <w:left w:val="nil"/>
              <w:bottom w:val="single" w:sz="4" w:space="0" w:color="auto"/>
              <w:right w:val="nil"/>
            </w:tcBorders>
            <w:vAlign w:val="bottom"/>
          </w:tcPr>
          <w:p w:rsidR="00DE572D" w:rsidRPr="004B18AF" w:rsidRDefault="00DE572D" w:rsidP="00695F7E">
            <w:pPr>
              <w:ind w:firstLine="0"/>
              <w:jc w:val="left"/>
              <w:rPr>
                <w:color w:val="000000"/>
              </w:rPr>
            </w:pPr>
          </w:p>
        </w:tc>
        <w:tc>
          <w:tcPr>
            <w:tcW w:w="526" w:type="dxa"/>
            <w:tcBorders>
              <w:top w:val="nil"/>
              <w:left w:val="nil"/>
              <w:bottom w:val="nil"/>
              <w:right w:val="nil"/>
            </w:tcBorders>
            <w:vAlign w:val="bottom"/>
          </w:tcPr>
          <w:p w:rsidR="00DE572D" w:rsidRPr="004B18AF" w:rsidRDefault="00DE572D" w:rsidP="00695F7E">
            <w:pPr>
              <w:ind w:firstLine="0"/>
              <w:jc w:val="left"/>
              <w:rPr>
                <w:color w:val="000000"/>
              </w:rPr>
            </w:pPr>
          </w:p>
        </w:tc>
        <w:tc>
          <w:tcPr>
            <w:tcW w:w="2859" w:type="dxa"/>
            <w:gridSpan w:val="2"/>
            <w:tcBorders>
              <w:top w:val="nil"/>
              <w:left w:val="nil"/>
              <w:bottom w:val="single" w:sz="4" w:space="0" w:color="auto"/>
              <w:right w:val="nil"/>
            </w:tcBorders>
            <w:vAlign w:val="bottom"/>
          </w:tcPr>
          <w:p w:rsidR="00DE572D" w:rsidRPr="004B18AF" w:rsidRDefault="00DE572D" w:rsidP="00695F7E">
            <w:pPr>
              <w:ind w:firstLine="0"/>
              <w:jc w:val="left"/>
              <w:rPr>
                <w:color w:val="000000"/>
              </w:rPr>
            </w:pPr>
          </w:p>
        </w:tc>
      </w:tr>
      <w:tr w:rsidR="00DE572D" w:rsidRPr="004B18AF" w:rsidTr="00695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Before w:val="1"/>
          <w:gridAfter w:val="1"/>
          <w:wBefore w:w="80" w:type="dxa"/>
          <w:wAfter w:w="963" w:type="dxa"/>
        </w:trPr>
        <w:tc>
          <w:tcPr>
            <w:tcW w:w="2978" w:type="dxa"/>
            <w:tcBorders>
              <w:left w:val="nil"/>
              <w:bottom w:val="nil"/>
              <w:right w:val="nil"/>
            </w:tcBorders>
          </w:tcPr>
          <w:p w:rsidR="00DE572D" w:rsidRPr="004B18AF" w:rsidRDefault="00DE572D" w:rsidP="00695F7E">
            <w:pPr>
              <w:ind w:firstLine="0"/>
              <w:jc w:val="left"/>
              <w:rPr>
                <w:color w:val="000000"/>
              </w:rPr>
            </w:pPr>
          </w:p>
        </w:tc>
        <w:tc>
          <w:tcPr>
            <w:tcW w:w="452" w:type="dxa"/>
            <w:tcBorders>
              <w:top w:val="nil"/>
              <w:left w:val="nil"/>
              <w:bottom w:val="nil"/>
              <w:right w:val="nil"/>
            </w:tcBorders>
          </w:tcPr>
          <w:p w:rsidR="00DE572D" w:rsidRPr="004B18AF" w:rsidRDefault="00DE572D" w:rsidP="00695F7E">
            <w:pPr>
              <w:ind w:firstLine="0"/>
              <w:jc w:val="left"/>
              <w:rPr>
                <w:color w:val="000000"/>
              </w:rPr>
            </w:pPr>
          </w:p>
        </w:tc>
        <w:tc>
          <w:tcPr>
            <w:tcW w:w="2026" w:type="dxa"/>
            <w:tcBorders>
              <w:top w:val="nil"/>
              <w:left w:val="nil"/>
              <w:bottom w:val="nil"/>
              <w:right w:val="nil"/>
            </w:tcBorders>
          </w:tcPr>
          <w:p w:rsidR="00DE572D" w:rsidRPr="004B18AF" w:rsidRDefault="00DE572D" w:rsidP="00695F7E">
            <w:pPr>
              <w:spacing w:line="240" w:lineRule="atLeast"/>
              <w:ind w:firstLine="0"/>
              <w:jc w:val="center"/>
              <w:rPr>
                <w:color w:val="000000"/>
                <w:sz w:val="20"/>
              </w:rPr>
            </w:pPr>
            <w:r w:rsidRPr="004B18AF">
              <w:rPr>
                <w:color w:val="000000"/>
                <w:sz w:val="20"/>
              </w:rPr>
              <w:t>(подпись)</w:t>
            </w:r>
          </w:p>
        </w:tc>
        <w:tc>
          <w:tcPr>
            <w:tcW w:w="526" w:type="dxa"/>
            <w:tcBorders>
              <w:top w:val="nil"/>
              <w:left w:val="nil"/>
              <w:bottom w:val="nil"/>
              <w:right w:val="nil"/>
            </w:tcBorders>
          </w:tcPr>
          <w:p w:rsidR="00DE572D" w:rsidRPr="004B18AF" w:rsidRDefault="00DE572D" w:rsidP="00695F7E">
            <w:pPr>
              <w:spacing w:line="240" w:lineRule="atLeast"/>
              <w:ind w:firstLine="0"/>
              <w:jc w:val="center"/>
              <w:rPr>
                <w:color w:val="000000"/>
                <w:sz w:val="20"/>
              </w:rPr>
            </w:pPr>
          </w:p>
        </w:tc>
        <w:tc>
          <w:tcPr>
            <w:tcW w:w="2859" w:type="dxa"/>
            <w:gridSpan w:val="2"/>
            <w:tcBorders>
              <w:top w:val="nil"/>
              <w:left w:val="nil"/>
              <w:bottom w:val="nil"/>
              <w:right w:val="nil"/>
            </w:tcBorders>
          </w:tcPr>
          <w:p w:rsidR="00DE572D" w:rsidRPr="004B18AF" w:rsidRDefault="00DE572D" w:rsidP="00695F7E">
            <w:pPr>
              <w:spacing w:line="240" w:lineRule="atLeast"/>
              <w:ind w:firstLine="0"/>
              <w:jc w:val="center"/>
              <w:rPr>
                <w:color w:val="000000"/>
                <w:sz w:val="20"/>
              </w:rPr>
            </w:pPr>
            <w:r w:rsidRPr="004B18AF">
              <w:rPr>
                <w:color w:val="000000"/>
                <w:sz w:val="20"/>
              </w:rPr>
              <w:t xml:space="preserve">(фамилия, имя, отчество </w:t>
            </w:r>
            <w:r w:rsidRPr="004B18AF">
              <w:rPr>
                <w:color w:val="000000"/>
                <w:sz w:val="20"/>
              </w:rPr>
              <w:br/>
              <w:t>(при наличии)</w:t>
            </w:r>
          </w:p>
        </w:tc>
      </w:tr>
    </w:tbl>
    <w:p w:rsidR="00DE572D" w:rsidRDefault="00DE572D" w:rsidP="00DE572D">
      <w:pPr>
        <w:ind w:firstLine="0"/>
        <w:jc w:val="left"/>
        <w:rPr>
          <w:b/>
          <w:szCs w:val="22"/>
          <w:lang w:eastAsia="en-US"/>
        </w:rPr>
      </w:pPr>
    </w:p>
    <w:p w:rsidR="00DE572D" w:rsidRDefault="00DE572D" w:rsidP="00DE572D">
      <w:pPr>
        <w:ind w:firstLine="0"/>
        <w:jc w:val="left"/>
        <w:rPr>
          <w:b/>
          <w:szCs w:val="22"/>
          <w:lang w:eastAsia="en-US"/>
        </w:rPr>
      </w:pPr>
      <w:r>
        <w:rPr>
          <w:b/>
          <w:szCs w:val="22"/>
          <w:lang w:eastAsia="en-US"/>
        </w:rPr>
        <w:br w:type="page"/>
      </w:r>
    </w:p>
    <w:p w:rsidR="00DE572D" w:rsidRPr="00453677" w:rsidRDefault="00DE572D" w:rsidP="00453677">
      <w:pPr>
        <w:pStyle w:val="1a"/>
        <w:spacing w:before="0" w:after="0"/>
        <w:ind w:left="6804" w:firstLine="0"/>
        <w:rPr>
          <w:sz w:val="20"/>
        </w:rPr>
      </w:pPr>
      <w:r w:rsidRPr="00453677">
        <w:rPr>
          <w:sz w:val="20"/>
        </w:rPr>
        <w:lastRenderedPageBreak/>
        <w:t>Приложение № 1</w:t>
      </w:r>
      <w:r w:rsidR="00535B32">
        <w:rPr>
          <w:sz w:val="20"/>
        </w:rPr>
        <w:t>4</w:t>
      </w:r>
    </w:p>
    <w:p w:rsidR="00DE572D" w:rsidRPr="00453677" w:rsidRDefault="00DE572D" w:rsidP="00453677">
      <w:pPr>
        <w:ind w:left="6804" w:firstLine="0"/>
        <w:jc w:val="center"/>
        <w:rPr>
          <w:color w:val="000000" w:themeColor="text1"/>
          <w:sz w:val="20"/>
        </w:rPr>
      </w:pPr>
      <w:r w:rsidRPr="00453677">
        <w:rPr>
          <w:color w:val="000000" w:themeColor="text1"/>
          <w:sz w:val="20"/>
        </w:rPr>
        <w:t>к Административному регламенту</w:t>
      </w:r>
    </w:p>
    <w:p w:rsidR="00DE572D" w:rsidRDefault="00DE572D" w:rsidP="00DE572D">
      <w:pPr>
        <w:ind w:firstLine="0"/>
        <w:jc w:val="right"/>
        <w:rPr>
          <w:color w:val="000000" w:themeColor="text1"/>
        </w:rPr>
      </w:pPr>
    </w:p>
    <w:p w:rsidR="00DE572D" w:rsidRPr="004B18AF" w:rsidRDefault="00DE572D" w:rsidP="00DE572D">
      <w:pPr>
        <w:tabs>
          <w:tab w:val="left" w:pos="9071"/>
        </w:tabs>
        <w:spacing w:line="240" w:lineRule="atLeast"/>
        <w:ind w:left="2977" w:firstLine="0"/>
        <w:jc w:val="left"/>
        <w:rPr>
          <w:color w:val="000000"/>
        </w:rPr>
      </w:pPr>
      <w:r w:rsidRPr="004B18AF">
        <w:rPr>
          <w:color w:val="000000"/>
        </w:rPr>
        <w:t>Кому ____________________________________________________</w:t>
      </w:r>
    </w:p>
    <w:p w:rsidR="00DE572D" w:rsidRPr="004B18AF" w:rsidRDefault="00DE572D" w:rsidP="00DE572D">
      <w:pPr>
        <w:spacing w:line="240" w:lineRule="atLeast"/>
        <w:ind w:left="3686" w:firstLine="0"/>
        <w:jc w:val="center"/>
        <w:rPr>
          <w:color w:val="000000"/>
          <w:sz w:val="20"/>
        </w:rPr>
      </w:pPr>
      <w:r w:rsidRPr="004B18AF">
        <w:rPr>
          <w:color w:val="000000"/>
          <w:sz w:val="20"/>
        </w:rPr>
        <w:t xml:space="preserve">(фамилия, имя, отчество (при наличии) заявителя, ОГРНИП (для физического лица, зарегистрированного в качестве индивидуального предпринимателя) - для физического лица; полное наименование </w:t>
      </w:r>
      <w:r>
        <w:rPr>
          <w:color w:val="000000"/>
          <w:sz w:val="20"/>
        </w:rPr>
        <w:t>заявителя</w:t>
      </w:r>
      <w:r w:rsidRPr="004B18AF">
        <w:rPr>
          <w:color w:val="000000"/>
          <w:sz w:val="20"/>
        </w:rPr>
        <w:t>, ИНН</w:t>
      </w:r>
      <w:r w:rsidRPr="004B18AF">
        <w:rPr>
          <w:color w:val="000000"/>
          <w:sz w:val="20"/>
          <w:vertAlign w:val="superscript"/>
        </w:rPr>
        <w:footnoteReference w:id="12"/>
      </w:r>
      <w:r w:rsidRPr="004B18AF">
        <w:rPr>
          <w:color w:val="000000"/>
          <w:sz w:val="20"/>
        </w:rPr>
        <w:t>, ОГРН - для юридического лица</w:t>
      </w:r>
    </w:p>
    <w:p w:rsidR="00DE572D" w:rsidRPr="004B18AF" w:rsidRDefault="00DE572D" w:rsidP="00DE572D">
      <w:pPr>
        <w:spacing w:line="240" w:lineRule="atLeast"/>
        <w:ind w:left="2977" w:firstLine="0"/>
        <w:jc w:val="left"/>
        <w:rPr>
          <w:color w:val="000000"/>
        </w:rPr>
      </w:pPr>
      <w:r w:rsidRPr="004B18AF">
        <w:rPr>
          <w:color w:val="000000"/>
        </w:rPr>
        <w:t>________________________________________________________</w:t>
      </w:r>
    </w:p>
    <w:p w:rsidR="00DE572D" w:rsidRPr="004B18AF" w:rsidRDefault="00DE572D" w:rsidP="00DE572D">
      <w:pPr>
        <w:spacing w:line="240" w:lineRule="atLeast"/>
        <w:ind w:left="2977" w:firstLine="0"/>
        <w:jc w:val="center"/>
        <w:rPr>
          <w:color w:val="000000"/>
          <w:sz w:val="20"/>
        </w:rPr>
      </w:pPr>
      <w:r w:rsidRPr="004B18AF">
        <w:rPr>
          <w:color w:val="000000"/>
          <w:sz w:val="20"/>
        </w:rPr>
        <w:t xml:space="preserve">почтовый индекс и адрес, телефон, адрес электронной почты </w:t>
      </w:r>
      <w:r>
        <w:rPr>
          <w:color w:val="000000"/>
          <w:sz w:val="20"/>
        </w:rPr>
        <w:t>заявителя</w:t>
      </w:r>
      <w:r w:rsidRPr="004B18AF">
        <w:rPr>
          <w:color w:val="000000"/>
          <w:sz w:val="20"/>
        </w:rPr>
        <w:t>)</w:t>
      </w:r>
    </w:p>
    <w:p w:rsidR="00DE572D" w:rsidRPr="004B18AF" w:rsidRDefault="00DE572D" w:rsidP="00DE572D">
      <w:pPr>
        <w:ind w:firstLine="0"/>
        <w:jc w:val="left"/>
        <w:rPr>
          <w:color w:val="000000"/>
        </w:rPr>
      </w:pPr>
    </w:p>
    <w:p w:rsidR="00DE572D" w:rsidRPr="004B18AF" w:rsidRDefault="00DE572D" w:rsidP="00DE572D">
      <w:pPr>
        <w:spacing w:line="240" w:lineRule="atLeast"/>
        <w:ind w:firstLine="0"/>
        <w:jc w:val="center"/>
        <w:rPr>
          <w:b/>
          <w:color w:val="000000"/>
        </w:rPr>
      </w:pPr>
      <w:r w:rsidRPr="004B18AF">
        <w:rPr>
          <w:b/>
          <w:color w:val="000000"/>
        </w:rPr>
        <w:t>Р Е Ш Е Н И Е</w:t>
      </w:r>
    </w:p>
    <w:p w:rsidR="00DE572D" w:rsidRPr="004B18AF" w:rsidRDefault="00DE572D" w:rsidP="00DE572D">
      <w:pPr>
        <w:spacing w:line="240" w:lineRule="atLeast"/>
        <w:ind w:firstLine="0"/>
        <w:jc w:val="center"/>
        <w:rPr>
          <w:b/>
          <w:color w:val="000000"/>
          <w:szCs w:val="28"/>
        </w:rPr>
      </w:pPr>
      <w:r w:rsidRPr="004B18AF">
        <w:rPr>
          <w:b/>
          <w:color w:val="000000"/>
        </w:rPr>
        <w:t xml:space="preserve">об отказе </w:t>
      </w:r>
      <w:r w:rsidRPr="004B18AF">
        <w:rPr>
          <w:b/>
          <w:color w:val="000000"/>
          <w:szCs w:val="28"/>
        </w:rPr>
        <w:t xml:space="preserve">во внесении исправлений в </w:t>
      </w:r>
    </w:p>
    <w:p w:rsidR="00DE572D" w:rsidRPr="004B18AF" w:rsidRDefault="00DE572D" w:rsidP="00DE572D">
      <w:pPr>
        <w:spacing w:line="240" w:lineRule="atLeast"/>
        <w:ind w:firstLine="0"/>
        <w:jc w:val="center"/>
        <w:rPr>
          <w:b/>
          <w:color w:val="000000"/>
          <w:szCs w:val="28"/>
        </w:rPr>
      </w:pPr>
      <w:r w:rsidRPr="007C759C">
        <w:rPr>
          <w:b/>
          <w:color w:val="000000"/>
          <w:szCs w:val="28"/>
        </w:rPr>
        <w:t>решени</w:t>
      </w:r>
      <w:r>
        <w:rPr>
          <w:b/>
          <w:color w:val="000000"/>
          <w:szCs w:val="28"/>
        </w:rPr>
        <w:t>е</w:t>
      </w:r>
      <w:r w:rsidRPr="007C759C">
        <w:rPr>
          <w:b/>
          <w:color w:val="000000"/>
          <w:szCs w:val="28"/>
        </w:rPr>
        <w:t xml:space="preserve"> о предоставлении разрешения на </w:t>
      </w:r>
      <w:r w:rsidRPr="00094B58">
        <w:rPr>
          <w:b/>
          <w:color w:val="000000"/>
          <w:szCs w:val="28"/>
        </w:rPr>
        <w:t xml:space="preserve">условно разрешенный вид использования земельного участка или объекта капитального строительства </w:t>
      </w:r>
      <w:r w:rsidRPr="007C759C">
        <w:rPr>
          <w:b/>
          <w:color w:val="000000"/>
          <w:szCs w:val="28"/>
        </w:rPr>
        <w:t>либо решени</w:t>
      </w:r>
      <w:r>
        <w:rPr>
          <w:b/>
          <w:color w:val="000000"/>
          <w:szCs w:val="28"/>
        </w:rPr>
        <w:t>е</w:t>
      </w:r>
      <w:r w:rsidRPr="007C759C">
        <w:rPr>
          <w:b/>
          <w:color w:val="000000"/>
          <w:szCs w:val="28"/>
        </w:rPr>
        <w:t xml:space="preserve"> об отказе в предоставлении разрешения на </w:t>
      </w:r>
      <w:r w:rsidRPr="00094B58">
        <w:rPr>
          <w:b/>
          <w:color w:val="000000"/>
          <w:szCs w:val="28"/>
        </w:rPr>
        <w:t>условно разрешенный вид использования земельного участка или объекта капитального строительства</w:t>
      </w:r>
      <w:r w:rsidRPr="004B18AF">
        <w:rPr>
          <w:b/>
          <w:color w:val="000000"/>
          <w:szCs w:val="28"/>
          <w:vertAlign w:val="superscript"/>
        </w:rPr>
        <w:footnoteReference w:id="13"/>
      </w:r>
    </w:p>
    <w:p w:rsidR="00DE572D" w:rsidRPr="004B18AF" w:rsidRDefault="00DE572D" w:rsidP="00DE572D">
      <w:pPr>
        <w:spacing w:line="240" w:lineRule="atLeast"/>
        <w:ind w:firstLine="0"/>
        <w:jc w:val="center"/>
        <w:rPr>
          <w:b/>
          <w:color w:val="000000"/>
          <w:szCs w:val="28"/>
        </w:rPr>
      </w:pPr>
      <w:r w:rsidRPr="004B18AF">
        <w:rPr>
          <w:b/>
          <w:color w:val="000000"/>
          <w:szCs w:val="28"/>
        </w:rPr>
        <w:t xml:space="preserve">(далее - </w:t>
      </w:r>
      <w:r>
        <w:rPr>
          <w:b/>
          <w:color w:val="000000"/>
          <w:szCs w:val="28"/>
        </w:rPr>
        <w:t>решение</w:t>
      </w:r>
      <w:r w:rsidRPr="004B18AF">
        <w:rPr>
          <w:b/>
          <w:color w:val="000000"/>
          <w:szCs w:val="28"/>
        </w:rPr>
        <w:t>)</w:t>
      </w:r>
    </w:p>
    <w:p w:rsidR="00DE572D" w:rsidRPr="004B18AF" w:rsidRDefault="00DE572D" w:rsidP="00DE572D">
      <w:pPr>
        <w:ind w:firstLine="0"/>
        <w:jc w:val="left"/>
        <w:rPr>
          <w:color w:val="000000"/>
        </w:rPr>
      </w:pPr>
      <w:r w:rsidRPr="004B18AF">
        <w:rPr>
          <w:color w:val="000000"/>
        </w:rPr>
        <w:t xml:space="preserve">_________________________________________________________________________________ </w:t>
      </w:r>
    </w:p>
    <w:p w:rsidR="00DE572D" w:rsidRPr="004B18AF" w:rsidRDefault="00DE572D" w:rsidP="00DE572D">
      <w:pPr>
        <w:ind w:firstLine="0"/>
        <w:jc w:val="center"/>
        <w:rPr>
          <w:color w:val="000000"/>
        </w:rPr>
      </w:pPr>
      <w:r w:rsidRPr="004B18AF">
        <w:rPr>
          <w:color w:val="000000"/>
          <w:sz w:val="20"/>
        </w:rPr>
        <w:t>(наименование органа местного самоуправления)</w:t>
      </w:r>
    </w:p>
    <w:p w:rsidR="00DE572D" w:rsidRPr="004B18AF" w:rsidRDefault="00DE572D" w:rsidP="00DE572D">
      <w:pPr>
        <w:ind w:firstLine="0"/>
        <w:jc w:val="left"/>
        <w:rPr>
          <w:szCs w:val="28"/>
        </w:rPr>
      </w:pPr>
    </w:p>
    <w:p w:rsidR="00DE572D" w:rsidRPr="004B18AF" w:rsidRDefault="00DE572D" w:rsidP="00DE572D">
      <w:pPr>
        <w:ind w:firstLine="0"/>
        <w:rPr>
          <w:color w:val="000000"/>
          <w:sz w:val="28"/>
          <w:szCs w:val="28"/>
        </w:rPr>
      </w:pPr>
      <w:r w:rsidRPr="004B18AF">
        <w:rPr>
          <w:color w:val="000000"/>
        </w:rPr>
        <w:t>по результатам рассмотрения заявления об исправлении допущенных опечаток и</w:t>
      </w:r>
      <w:r>
        <w:rPr>
          <w:color w:val="000000"/>
        </w:rPr>
        <w:t xml:space="preserve"> </w:t>
      </w:r>
      <w:r>
        <w:rPr>
          <w:lang w:eastAsia="ar-SA"/>
        </w:rPr>
        <w:t>(или)</w:t>
      </w:r>
      <w:r w:rsidRPr="004B18AF">
        <w:rPr>
          <w:color w:val="000000"/>
        </w:rPr>
        <w:t xml:space="preserve"> ошибок в </w:t>
      </w:r>
      <w:r>
        <w:rPr>
          <w:color w:val="000000"/>
        </w:rPr>
        <w:t>решении</w:t>
      </w:r>
      <w:r w:rsidRPr="004B18AF">
        <w:rPr>
          <w:color w:val="000000"/>
        </w:rPr>
        <w:t xml:space="preserve"> от ___________ № ____________</w:t>
      </w:r>
      <w:r w:rsidRPr="004B18AF">
        <w:rPr>
          <w:color w:val="000000"/>
          <w:sz w:val="28"/>
          <w:szCs w:val="28"/>
        </w:rPr>
        <w:t xml:space="preserve"> </w:t>
      </w:r>
      <w:r w:rsidRPr="004B18AF">
        <w:rPr>
          <w:color w:val="000000"/>
        </w:rPr>
        <w:t>принято решение об отказе во внесении</w:t>
      </w:r>
      <w:r>
        <w:rPr>
          <w:color w:val="000000"/>
        </w:rPr>
        <w:br/>
        <w:t>                                </w:t>
      </w:r>
      <w:r w:rsidRPr="004B18AF">
        <w:rPr>
          <w:color w:val="000000"/>
        </w:rPr>
        <w:t xml:space="preserve"> </w:t>
      </w:r>
      <w:r w:rsidRPr="004B18AF">
        <w:rPr>
          <w:color w:val="000000"/>
          <w:sz w:val="20"/>
        </w:rPr>
        <w:t>(дата и номер регистрации)</w:t>
      </w:r>
      <w:r w:rsidRPr="004B18AF">
        <w:rPr>
          <w:color w:val="000000"/>
          <w:szCs w:val="28"/>
        </w:rPr>
        <w:t xml:space="preserve"> </w:t>
      </w:r>
    </w:p>
    <w:p w:rsidR="00DE572D" w:rsidRPr="004B18AF" w:rsidRDefault="00DE572D" w:rsidP="00DE572D">
      <w:pPr>
        <w:ind w:firstLine="0"/>
        <w:jc w:val="left"/>
        <w:rPr>
          <w:color w:val="000000"/>
        </w:rPr>
      </w:pPr>
      <w:r w:rsidRPr="004B18AF">
        <w:rPr>
          <w:color w:val="000000"/>
        </w:rPr>
        <w:t>исправлений в решение.</w:t>
      </w:r>
    </w:p>
    <w:p w:rsidR="00DE572D" w:rsidRPr="004B18AF" w:rsidRDefault="00DE572D" w:rsidP="00DE572D">
      <w:pPr>
        <w:ind w:firstLine="0"/>
        <w:jc w:val="left"/>
        <w:rPr>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0"/>
        <w:gridCol w:w="4321"/>
        <w:gridCol w:w="3690"/>
      </w:tblGrid>
      <w:tr w:rsidR="00DE572D" w:rsidRPr="004B18AF" w:rsidTr="00695F7E">
        <w:trPr>
          <w:tblHeader/>
        </w:trPr>
        <w:tc>
          <w:tcPr>
            <w:tcW w:w="1830" w:type="dxa"/>
            <w:shd w:val="clear" w:color="auto" w:fill="auto"/>
            <w:vAlign w:val="center"/>
          </w:tcPr>
          <w:p w:rsidR="00DE572D" w:rsidRPr="004B18AF" w:rsidRDefault="00DE572D" w:rsidP="00695F7E">
            <w:pPr>
              <w:spacing w:line="240" w:lineRule="atLeast"/>
              <w:ind w:firstLine="0"/>
              <w:jc w:val="center"/>
              <w:rPr>
                <w:color w:val="000000"/>
              </w:rPr>
            </w:pPr>
            <w:r w:rsidRPr="004B18AF">
              <w:rPr>
                <w:color w:val="000000"/>
              </w:rPr>
              <w:t>№ пункта</w:t>
            </w:r>
          </w:p>
          <w:p w:rsidR="00DE572D" w:rsidRPr="004B18AF" w:rsidRDefault="00DE572D" w:rsidP="00695F7E">
            <w:pPr>
              <w:spacing w:line="240" w:lineRule="atLeast"/>
              <w:ind w:firstLine="0"/>
              <w:jc w:val="center"/>
              <w:rPr>
                <w:color w:val="000000"/>
              </w:rPr>
            </w:pPr>
            <w:r w:rsidRPr="004B18AF">
              <w:rPr>
                <w:color w:val="000000"/>
              </w:rPr>
              <w:t>Административного регламента</w:t>
            </w:r>
          </w:p>
        </w:tc>
        <w:tc>
          <w:tcPr>
            <w:tcW w:w="4508" w:type="dxa"/>
            <w:shd w:val="clear" w:color="auto" w:fill="auto"/>
            <w:vAlign w:val="center"/>
          </w:tcPr>
          <w:p w:rsidR="00DE572D" w:rsidRPr="004B18AF" w:rsidRDefault="00DE572D" w:rsidP="00695F7E">
            <w:pPr>
              <w:spacing w:line="240" w:lineRule="atLeast"/>
              <w:ind w:firstLine="0"/>
              <w:jc w:val="center"/>
              <w:rPr>
                <w:color w:val="000000"/>
              </w:rPr>
            </w:pPr>
            <w:r w:rsidRPr="004B18AF">
              <w:rPr>
                <w:color w:val="000000"/>
              </w:rPr>
              <w:t>Наименование основания для отказа во внесении исправлений в решение в соответствии с Административным регламентом</w:t>
            </w:r>
          </w:p>
        </w:tc>
        <w:tc>
          <w:tcPr>
            <w:tcW w:w="3849" w:type="dxa"/>
            <w:shd w:val="clear" w:color="auto" w:fill="auto"/>
            <w:vAlign w:val="center"/>
          </w:tcPr>
          <w:p w:rsidR="00DE572D" w:rsidRPr="004B18AF" w:rsidRDefault="00DE572D" w:rsidP="00695F7E">
            <w:pPr>
              <w:spacing w:line="240" w:lineRule="atLeast"/>
              <w:ind w:firstLine="0"/>
              <w:jc w:val="center"/>
              <w:rPr>
                <w:color w:val="000000"/>
              </w:rPr>
            </w:pPr>
            <w:r w:rsidRPr="004B18AF">
              <w:rPr>
                <w:color w:val="000000"/>
              </w:rPr>
              <w:t>Разъяснение причин отказа во внесении исправлений в решение</w:t>
            </w:r>
          </w:p>
        </w:tc>
      </w:tr>
      <w:tr w:rsidR="00DE572D" w:rsidRPr="00F97884" w:rsidTr="00695F7E">
        <w:trPr>
          <w:trHeight w:val="1022"/>
        </w:trPr>
        <w:tc>
          <w:tcPr>
            <w:tcW w:w="1830" w:type="dxa"/>
            <w:shd w:val="clear" w:color="auto" w:fill="auto"/>
          </w:tcPr>
          <w:p w:rsidR="00DE572D" w:rsidRPr="002C1D0D" w:rsidRDefault="00DE572D" w:rsidP="00A72434">
            <w:pPr>
              <w:ind w:right="-41" w:firstLine="0"/>
              <w:jc w:val="center"/>
              <w:rPr>
                <w:szCs w:val="22"/>
              </w:rPr>
            </w:pPr>
            <w:r w:rsidRPr="002C1D0D">
              <w:rPr>
                <w:szCs w:val="22"/>
              </w:rPr>
              <w:t xml:space="preserve">подпункт «а» </w:t>
            </w:r>
            <w:r w:rsidRPr="00CC0B0D">
              <w:rPr>
                <w:szCs w:val="22"/>
              </w:rPr>
              <w:t>пункта 2.</w:t>
            </w:r>
            <w:r w:rsidR="00A72434" w:rsidRPr="00CC0B0D">
              <w:rPr>
                <w:szCs w:val="22"/>
              </w:rPr>
              <w:t>12</w:t>
            </w:r>
            <w:r w:rsidRPr="00CC0B0D">
              <w:rPr>
                <w:szCs w:val="22"/>
              </w:rPr>
              <w:t>.</w:t>
            </w:r>
            <w:r w:rsidR="00A72434" w:rsidRPr="00CC0B0D">
              <w:rPr>
                <w:szCs w:val="22"/>
              </w:rPr>
              <w:t>13</w:t>
            </w:r>
            <w:r w:rsidRPr="00CC0B0D">
              <w:rPr>
                <w:szCs w:val="22"/>
              </w:rPr>
              <w:t>.</w:t>
            </w:r>
          </w:p>
        </w:tc>
        <w:tc>
          <w:tcPr>
            <w:tcW w:w="4508" w:type="dxa"/>
            <w:shd w:val="clear" w:color="auto" w:fill="auto"/>
          </w:tcPr>
          <w:p w:rsidR="00DE572D" w:rsidRPr="00F97884" w:rsidRDefault="00DE572D" w:rsidP="00737CF2">
            <w:pPr>
              <w:ind w:firstLine="0"/>
              <w:jc w:val="left"/>
            </w:pPr>
            <w:r w:rsidRPr="00F97884">
              <w:rPr>
                <w:szCs w:val="22"/>
              </w:rPr>
              <w:t xml:space="preserve">несоответствие заявителя кругу лиц, указанных в </w:t>
            </w:r>
            <w:r w:rsidR="00737CF2">
              <w:rPr>
                <w:szCs w:val="22"/>
              </w:rPr>
              <w:t>подразделе</w:t>
            </w:r>
            <w:r w:rsidRPr="00F97884">
              <w:rPr>
                <w:szCs w:val="22"/>
              </w:rPr>
              <w:t xml:space="preserve"> 1.2</w:t>
            </w:r>
            <w:r w:rsidR="00737CF2">
              <w:rPr>
                <w:szCs w:val="22"/>
              </w:rPr>
              <w:t>.</w:t>
            </w:r>
            <w:r w:rsidRPr="00F97884">
              <w:rPr>
                <w:szCs w:val="22"/>
              </w:rPr>
              <w:t xml:space="preserve"> Административного регламента</w:t>
            </w:r>
          </w:p>
        </w:tc>
        <w:tc>
          <w:tcPr>
            <w:tcW w:w="3849" w:type="dxa"/>
            <w:shd w:val="clear" w:color="auto" w:fill="auto"/>
          </w:tcPr>
          <w:p w:rsidR="00DE572D" w:rsidRPr="00F97884" w:rsidRDefault="00DE572D" w:rsidP="00695F7E">
            <w:pPr>
              <w:spacing w:after="120" w:line="240" w:lineRule="atLeast"/>
              <w:ind w:firstLine="0"/>
              <w:jc w:val="left"/>
              <w:rPr>
                <w:i/>
                <w:color w:val="000000"/>
              </w:rPr>
            </w:pPr>
            <w:r w:rsidRPr="00F97884">
              <w:rPr>
                <w:i/>
                <w:color w:val="000000"/>
              </w:rPr>
              <w:t>Указываются основания такого вывода</w:t>
            </w:r>
          </w:p>
        </w:tc>
      </w:tr>
      <w:tr w:rsidR="00DE572D" w:rsidRPr="004B18AF" w:rsidTr="00695F7E">
        <w:trPr>
          <w:trHeight w:val="1072"/>
        </w:trPr>
        <w:tc>
          <w:tcPr>
            <w:tcW w:w="1830" w:type="dxa"/>
            <w:shd w:val="clear" w:color="auto" w:fill="auto"/>
          </w:tcPr>
          <w:p w:rsidR="00DE572D" w:rsidRPr="002C1D0D" w:rsidRDefault="00DE572D" w:rsidP="00A72434">
            <w:pPr>
              <w:ind w:right="-41" w:firstLine="0"/>
              <w:jc w:val="center"/>
              <w:rPr>
                <w:szCs w:val="22"/>
              </w:rPr>
            </w:pPr>
            <w:r w:rsidRPr="002C1D0D">
              <w:rPr>
                <w:szCs w:val="22"/>
              </w:rPr>
              <w:t xml:space="preserve">подпункт «б» </w:t>
            </w:r>
            <w:r w:rsidRPr="00CC0B0D">
              <w:rPr>
                <w:szCs w:val="22"/>
              </w:rPr>
              <w:t>пункта 2.</w:t>
            </w:r>
            <w:r w:rsidR="00A72434" w:rsidRPr="00CC0B0D">
              <w:rPr>
                <w:szCs w:val="22"/>
              </w:rPr>
              <w:t>12</w:t>
            </w:r>
            <w:r w:rsidRPr="00CC0B0D">
              <w:rPr>
                <w:szCs w:val="22"/>
              </w:rPr>
              <w:t>.</w:t>
            </w:r>
            <w:r w:rsidR="00A72434" w:rsidRPr="00CC0B0D">
              <w:rPr>
                <w:szCs w:val="22"/>
              </w:rPr>
              <w:t>13</w:t>
            </w:r>
            <w:r w:rsidRPr="00CC0B0D">
              <w:rPr>
                <w:szCs w:val="22"/>
              </w:rPr>
              <w:t>.</w:t>
            </w:r>
          </w:p>
        </w:tc>
        <w:tc>
          <w:tcPr>
            <w:tcW w:w="4508" w:type="dxa"/>
            <w:shd w:val="clear" w:color="auto" w:fill="auto"/>
          </w:tcPr>
          <w:p w:rsidR="00DE572D" w:rsidRPr="00F97884" w:rsidRDefault="00DE572D" w:rsidP="00695F7E">
            <w:pPr>
              <w:ind w:firstLine="0"/>
              <w:jc w:val="left"/>
              <w:rPr>
                <w:szCs w:val="22"/>
              </w:rPr>
            </w:pPr>
            <w:r w:rsidRPr="00F97884">
              <w:rPr>
                <w:szCs w:val="22"/>
              </w:rPr>
              <w:t>отсутствие опечаток и</w:t>
            </w:r>
            <w:r>
              <w:rPr>
                <w:szCs w:val="22"/>
              </w:rPr>
              <w:t xml:space="preserve"> </w:t>
            </w:r>
            <w:r>
              <w:rPr>
                <w:lang w:eastAsia="ar-SA"/>
              </w:rPr>
              <w:t>(или)</w:t>
            </w:r>
            <w:r w:rsidRPr="00F97884">
              <w:rPr>
                <w:szCs w:val="22"/>
              </w:rPr>
              <w:t xml:space="preserve"> ошибок в </w:t>
            </w:r>
            <w:r w:rsidRPr="00A77017">
              <w:rPr>
                <w:szCs w:val="22"/>
              </w:rPr>
              <w:t>решении о признании садового дома жилым домом и жилого дома садовым домом</w:t>
            </w:r>
          </w:p>
        </w:tc>
        <w:tc>
          <w:tcPr>
            <w:tcW w:w="3849" w:type="dxa"/>
            <w:shd w:val="clear" w:color="auto" w:fill="auto"/>
          </w:tcPr>
          <w:p w:rsidR="00DE572D" w:rsidRPr="004B18AF" w:rsidRDefault="00DE572D" w:rsidP="00695F7E">
            <w:pPr>
              <w:spacing w:after="120" w:line="240" w:lineRule="atLeast"/>
              <w:ind w:firstLine="0"/>
              <w:jc w:val="left"/>
              <w:rPr>
                <w:i/>
                <w:color w:val="000000"/>
              </w:rPr>
            </w:pPr>
            <w:r w:rsidRPr="00F97884">
              <w:rPr>
                <w:i/>
                <w:color w:val="000000"/>
              </w:rPr>
              <w:t>Указываются основания такого вывода</w:t>
            </w:r>
          </w:p>
        </w:tc>
      </w:tr>
    </w:tbl>
    <w:p w:rsidR="00DE572D" w:rsidRPr="004B18AF" w:rsidRDefault="00DE572D" w:rsidP="00DE572D">
      <w:pPr>
        <w:widowControl w:val="0"/>
        <w:autoSpaceDE w:val="0"/>
        <w:autoSpaceDN w:val="0"/>
        <w:ind w:firstLine="708"/>
        <w:rPr>
          <w:color w:val="000000"/>
        </w:rPr>
      </w:pPr>
      <w:r w:rsidRPr="004B18AF">
        <w:rPr>
          <w:color w:val="000000"/>
        </w:rPr>
        <w:t xml:space="preserve">Вы вправе повторно обратиться с заявлением </w:t>
      </w:r>
      <w:r w:rsidRPr="004B18AF">
        <w:rPr>
          <w:rFonts w:cs="Courier New"/>
          <w:color w:val="000000"/>
        </w:rPr>
        <w:t xml:space="preserve">об исправлении допущенных опечаток и </w:t>
      </w:r>
      <w:r>
        <w:rPr>
          <w:lang w:eastAsia="ar-SA"/>
        </w:rPr>
        <w:t xml:space="preserve">(или) </w:t>
      </w:r>
      <w:r w:rsidRPr="004B18AF">
        <w:rPr>
          <w:rFonts w:cs="Courier New"/>
          <w:color w:val="000000"/>
        </w:rPr>
        <w:t xml:space="preserve">ошибок в </w:t>
      </w:r>
      <w:r>
        <w:rPr>
          <w:color w:val="000000"/>
        </w:rPr>
        <w:t>решение</w:t>
      </w:r>
      <w:r w:rsidRPr="004B18AF">
        <w:rPr>
          <w:rFonts w:cs="Courier New"/>
          <w:color w:val="000000"/>
        </w:rPr>
        <w:t xml:space="preserve"> </w:t>
      </w:r>
      <w:r w:rsidRPr="004B18AF">
        <w:rPr>
          <w:color w:val="000000"/>
        </w:rPr>
        <w:t>после устранения указанных нарушений.</w:t>
      </w:r>
    </w:p>
    <w:p w:rsidR="00DE572D" w:rsidRPr="004B18AF" w:rsidRDefault="00DE572D" w:rsidP="00DE572D">
      <w:pPr>
        <w:widowControl w:val="0"/>
        <w:autoSpaceDE w:val="0"/>
        <w:autoSpaceDN w:val="0"/>
        <w:ind w:firstLine="708"/>
        <w:jc w:val="left"/>
        <w:rPr>
          <w:color w:val="000000"/>
        </w:rPr>
      </w:pPr>
      <w:r w:rsidRPr="004B18AF">
        <w:rPr>
          <w:color w:val="000000"/>
        </w:rPr>
        <w:t>Данный отказ может быть обжалован в досудебном порядке путем направления жалобы в ______________________________________________________, а также в судебном порядке.</w:t>
      </w:r>
    </w:p>
    <w:p w:rsidR="00DE572D" w:rsidRPr="004B18AF" w:rsidRDefault="00DE572D" w:rsidP="00DE572D">
      <w:pPr>
        <w:widowControl w:val="0"/>
        <w:autoSpaceDE w:val="0"/>
        <w:autoSpaceDN w:val="0"/>
        <w:ind w:firstLine="708"/>
        <w:jc w:val="left"/>
        <w:rPr>
          <w:color w:val="000000"/>
        </w:rPr>
      </w:pPr>
      <w:r w:rsidRPr="004B18AF">
        <w:rPr>
          <w:color w:val="000000"/>
        </w:rPr>
        <w:t>Дополнительно информируем:__________________________________________________________________________________________________________________________________.</w:t>
      </w:r>
    </w:p>
    <w:p w:rsidR="00DE572D" w:rsidRPr="004B18AF" w:rsidRDefault="00DE572D" w:rsidP="00DE572D">
      <w:pPr>
        <w:widowControl w:val="0"/>
        <w:autoSpaceDE w:val="0"/>
        <w:autoSpaceDN w:val="0"/>
        <w:ind w:firstLine="708"/>
        <w:jc w:val="center"/>
        <w:rPr>
          <w:color w:val="000000"/>
          <w:sz w:val="20"/>
          <w:szCs w:val="20"/>
        </w:rPr>
      </w:pPr>
      <w:r w:rsidRPr="004B18AF">
        <w:rPr>
          <w:color w:val="000000"/>
          <w:sz w:val="20"/>
          <w:szCs w:val="20"/>
        </w:rPr>
        <w:t>(указывается информация, необходимая для устранения причин отказа во внесении исправлений в заявление, а также иная дополнительная информация при наличии)</w:t>
      </w:r>
    </w:p>
    <w:p w:rsidR="00DE572D" w:rsidRPr="004B18AF" w:rsidRDefault="00DE572D" w:rsidP="00DE572D">
      <w:pPr>
        <w:ind w:firstLine="0"/>
        <w:jc w:val="left"/>
        <w:rPr>
          <w:color w:val="000000"/>
        </w:rPr>
      </w:pPr>
    </w:p>
    <w:tbl>
      <w:tblPr>
        <w:tblW w:w="9470" w:type="dxa"/>
        <w:tblLayout w:type="fixed"/>
        <w:tblCellMar>
          <w:left w:w="28" w:type="dxa"/>
          <w:right w:w="28" w:type="dxa"/>
        </w:tblCellMar>
        <w:tblLook w:val="0000" w:firstRow="0" w:lastRow="0" w:firstColumn="0" w:lastColumn="0" w:noHBand="0" w:noVBand="0"/>
      </w:tblPr>
      <w:tblGrid>
        <w:gridCol w:w="3119"/>
        <w:gridCol w:w="595"/>
        <w:gridCol w:w="1701"/>
        <w:gridCol w:w="709"/>
        <w:gridCol w:w="3346"/>
      </w:tblGrid>
      <w:tr w:rsidR="00DE572D" w:rsidRPr="004B18AF" w:rsidTr="00695F7E">
        <w:tc>
          <w:tcPr>
            <w:tcW w:w="3119" w:type="dxa"/>
            <w:tcBorders>
              <w:top w:val="nil"/>
              <w:left w:val="nil"/>
              <w:bottom w:val="single" w:sz="4" w:space="0" w:color="auto"/>
              <w:right w:val="nil"/>
            </w:tcBorders>
            <w:vAlign w:val="bottom"/>
          </w:tcPr>
          <w:p w:rsidR="00DE572D" w:rsidRPr="004B18AF" w:rsidRDefault="00DE572D" w:rsidP="00695F7E">
            <w:pPr>
              <w:ind w:firstLine="0"/>
              <w:jc w:val="left"/>
              <w:rPr>
                <w:color w:val="000000"/>
              </w:rPr>
            </w:pPr>
          </w:p>
        </w:tc>
        <w:tc>
          <w:tcPr>
            <w:tcW w:w="595" w:type="dxa"/>
            <w:tcBorders>
              <w:top w:val="nil"/>
              <w:left w:val="nil"/>
              <w:bottom w:val="nil"/>
              <w:right w:val="nil"/>
            </w:tcBorders>
            <w:vAlign w:val="bottom"/>
          </w:tcPr>
          <w:p w:rsidR="00DE572D" w:rsidRPr="004B18AF" w:rsidRDefault="00DE572D" w:rsidP="00695F7E">
            <w:pPr>
              <w:ind w:firstLine="0"/>
              <w:jc w:val="left"/>
              <w:rPr>
                <w:color w:val="000000"/>
              </w:rPr>
            </w:pPr>
          </w:p>
        </w:tc>
        <w:tc>
          <w:tcPr>
            <w:tcW w:w="1701" w:type="dxa"/>
            <w:tcBorders>
              <w:top w:val="nil"/>
              <w:left w:val="nil"/>
              <w:bottom w:val="single" w:sz="4" w:space="0" w:color="auto"/>
              <w:right w:val="nil"/>
            </w:tcBorders>
            <w:vAlign w:val="bottom"/>
          </w:tcPr>
          <w:p w:rsidR="00DE572D" w:rsidRPr="004B18AF" w:rsidRDefault="00DE572D" w:rsidP="00695F7E">
            <w:pPr>
              <w:ind w:firstLine="0"/>
              <w:jc w:val="left"/>
              <w:rPr>
                <w:color w:val="000000"/>
              </w:rPr>
            </w:pPr>
          </w:p>
        </w:tc>
        <w:tc>
          <w:tcPr>
            <w:tcW w:w="709" w:type="dxa"/>
            <w:tcBorders>
              <w:top w:val="nil"/>
              <w:left w:val="nil"/>
              <w:bottom w:val="nil"/>
              <w:right w:val="nil"/>
            </w:tcBorders>
            <w:vAlign w:val="bottom"/>
          </w:tcPr>
          <w:p w:rsidR="00DE572D" w:rsidRPr="004B18AF" w:rsidRDefault="00DE572D" w:rsidP="00695F7E">
            <w:pPr>
              <w:ind w:firstLine="0"/>
              <w:jc w:val="left"/>
              <w:rPr>
                <w:color w:val="000000"/>
              </w:rPr>
            </w:pPr>
          </w:p>
        </w:tc>
        <w:tc>
          <w:tcPr>
            <w:tcW w:w="3346" w:type="dxa"/>
            <w:tcBorders>
              <w:top w:val="nil"/>
              <w:left w:val="nil"/>
              <w:bottom w:val="single" w:sz="4" w:space="0" w:color="auto"/>
              <w:right w:val="nil"/>
            </w:tcBorders>
            <w:vAlign w:val="bottom"/>
          </w:tcPr>
          <w:p w:rsidR="00DE572D" w:rsidRPr="004B18AF" w:rsidRDefault="00DE572D" w:rsidP="00695F7E">
            <w:pPr>
              <w:ind w:firstLine="0"/>
              <w:jc w:val="left"/>
              <w:rPr>
                <w:color w:val="000000"/>
              </w:rPr>
            </w:pPr>
          </w:p>
        </w:tc>
      </w:tr>
      <w:tr w:rsidR="00DE572D" w:rsidRPr="004B18AF" w:rsidTr="00695F7E">
        <w:tc>
          <w:tcPr>
            <w:tcW w:w="3119" w:type="dxa"/>
            <w:tcBorders>
              <w:top w:val="nil"/>
              <w:left w:val="nil"/>
              <w:bottom w:val="nil"/>
              <w:right w:val="nil"/>
            </w:tcBorders>
          </w:tcPr>
          <w:p w:rsidR="00DE572D" w:rsidRPr="004B18AF" w:rsidRDefault="00DE572D" w:rsidP="00695F7E">
            <w:pPr>
              <w:spacing w:line="240" w:lineRule="atLeast"/>
              <w:ind w:firstLine="0"/>
              <w:jc w:val="center"/>
              <w:rPr>
                <w:color w:val="000000"/>
                <w:sz w:val="20"/>
              </w:rPr>
            </w:pPr>
            <w:r w:rsidRPr="004B18AF">
              <w:rPr>
                <w:color w:val="000000"/>
                <w:sz w:val="20"/>
              </w:rPr>
              <w:t>(должность)</w:t>
            </w:r>
          </w:p>
        </w:tc>
        <w:tc>
          <w:tcPr>
            <w:tcW w:w="595" w:type="dxa"/>
            <w:tcBorders>
              <w:top w:val="nil"/>
              <w:left w:val="nil"/>
              <w:bottom w:val="nil"/>
              <w:right w:val="nil"/>
            </w:tcBorders>
          </w:tcPr>
          <w:p w:rsidR="00DE572D" w:rsidRPr="004B18AF" w:rsidRDefault="00DE572D" w:rsidP="00695F7E">
            <w:pPr>
              <w:spacing w:line="240" w:lineRule="atLeast"/>
              <w:ind w:firstLine="0"/>
              <w:jc w:val="center"/>
              <w:rPr>
                <w:color w:val="000000"/>
                <w:sz w:val="20"/>
              </w:rPr>
            </w:pPr>
          </w:p>
        </w:tc>
        <w:tc>
          <w:tcPr>
            <w:tcW w:w="1701" w:type="dxa"/>
            <w:tcBorders>
              <w:top w:val="nil"/>
              <w:left w:val="nil"/>
              <w:bottom w:val="nil"/>
              <w:right w:val="nil"/>
            </w:tcBorders>
          </w:tcPr>
          <w:p w:rsidR="00DE572D" w:rsidRPr="004B18AF" w:rsidRDefault="00DE572D" w:rsidP="00695F7E">
            <w:pPr>
              <w:spacing w:line="240" w:lineRule="atLeast"/>
              <w:ind w:firstLine="0"/>
              <w:jc w:val="center"/>
              <w:rPr>
                <w:color w:val="000000"/>
                <w:sz w:val="20"/>
              </w:rPr>
            </w:pPr>
            <w:r w:rsidRPr="004B18AF">
              <w:rPr>
                <w:color w:val="000000"/>
                <w:sz w:val="20"/>
              </w:rPr>
              <w:t>(подпись)</w:t>
            </w:r>
          </w:p>
        </w:tc>
        <w:tc>
          <w:tcPr>
            <w:tcW w:w="709" w:type="dxa"/>
            <w:tcBorders>
              <w:top w:val="nil"/>
              <w:left w:val="nil"/>
              <w:bottom w:val="nil"/>
              <w:right w:val="nil"/>
            </w:tcBorders>
          </w:tcPr>
          <w:p w:rsidR="00DE572D" w:rsidRPr="004B18AF" w:rsidRDefault="00DE572D" w:rsidP="00695F7E">
            <w:pPr>
              <w:spacing w:line="240" w:lineRule="atLeast"/>
              <w:ind w:firstLine="0"/>
              <w:jc w:val="center"/>
              <w:rPr>
                <w:color w:val="000000"/>
                <w:sz w:val="20"/>
              </w:rPr>
            </w:pPr>
          </w:p>
        </w:tc>
        <w:tc>
          <w:tcPr>
            <w:tcW w:w="3346" w:type="dxa"/>
            <w:tcBorders>
              <w:top w:val="nil"/>
              <w:left w:val="nil"/>
              <w:bottom w:val="nil"/>
              <w:right w:val="nil"/>
            </w:tcBorders>
          </w:tcPr>
          <w:p w:rsidR="00DE572D" w:rsidRPr="004B18AF" w:rsidRDefault="00DE572D" w:rsidP="00695F7E">
            <w:pPr>
              <w:spacing w:line="240" w:lineRule="atLeast"/>
              <w:ind w:firstLine="0"/>
              <w:jc w:val="center"/>
              <w:rPr>
                <w:color w:val="000000"/>
                <w:sz w:val="20"/>
              </w:rPr>
            </w:pPr>
            <w:r w:rsidRPr="004B18AF">
              <w:rPr>
                <w:color w:val="000000"/>
                <w:sz w:val="20"/>
              </w:rPr>
              <w:t>(фамилия, имя, отчество</w:t>
            </w:r>
            <w:r w:rsidRPr="004B18AF">
              <w:rPr>
                <w:color w:val="000000"/>
                <w:sz w:val="20"/>
              </w:rPr>
              <w:br/>
              <w:t>(при наличии)</w:t>
            </w:r>
          </w:p>
        </w:tc>
      </w:tr>
    </w:tbl>
    <w:p w:rsidR="00DE572D" w:rsidRDefault="00DE572D" w:rsidP="00DE572D">
      <w:pPr>
        <w:autoSpaceDE w:val="0"/>
        <w:autoSpaceDN w:val="0"/>
        <w:adjustRightInd w:val="0"/>
        <w:ind w:firstLine="0"/>
        <w:jc w:val="left"/>
        <w:rPr>
          <w:rFonts w:eastAsia="TimesNewRomanPSMT"/>
        </w:rPr>
      </w:pPr>
      <w:r w:rsidRPr="004B18AF">
        <w:rPr>
          <w:rFonts w:eastAsia="TimesNewRomanPSMT"/>
        </w:rPr>
        <w:t>«_____» ______________ 20 __г.</w:t>
      </w:r>
      <w:r>
        <w:rPr>
          <w:rFonts w:eastAsia="TimesNewRomanPSMT"/>
        </w:rPr>
        <w:br w:type="page"/>
      </w:r>
    </w:p>
    <w:p w:rsidR="00DE572D" w:rsidRPr="00453677" w:rsidRDefault="00DE572D" w:rsidP="00453677">
      <w:pPr>
        <w:pStyle w:val="1a"/>
        <w:spacing w:before="0" w:after="0"/>
        <w:ind w:left="6804" w:firstLine="0"/>
        <w:rPr>
          <w:sz w:val="20"/>
        </w:rPr>
      </w:pPr>
      <w:r w:rsidRPr="00453677">
        <w:rPr>
          <w:sz w:val="20"/>
        </w:rPr>
        <w:lastRenderedPageBreak/>
        <w:t>Приложение № 1</w:t>
      </w:r>
      <w:r w:rsidR="00535B32">
        <w:rPr>
          <w:sz w:val="20"/>
        </w:rPr>
        <w:t>5</w:t>
      </w:r>
    </w:p>
    <w:p w:rsidR="00DE572D" w:rsidRDefault="00DE572D" w:rsidP="00453677">
      <w:pPr>
        <w:ind w:left="6804" w:firstLine="0"/>
        <w:jc w:val="center"/>
        <w:rPr>
          <w:color w:val="000000" w:themeColor="text1"/>
        </w:rPr>
      </w:pPr>
      <w:r w:rsidRPr="00453677">
        <w:rPr>
          <w:color w:val="000000" w:themeColor="text1"/>
          <w:sz w:val="20"/>
        </w:rPr>
        <w:t>к Административному регламенту</w:t>
      </w:r>
    </w:p>
    <w:p w:rsidR="00DE572D" w:rsidRDefault="00DE572D" w:rsidP="00DE572D">
      <w:pPr>
        <w:autoSpaceDE w:val="0"/>
        <w:autoSpaceDN w:val="0"/>
        <w:adjustRightInd w:val="0"/>
        <w:ind w:firstLine="0"/>
        <w:jc w:val="left"/>
        <w:rPr>
          <w:b/>
          <w:szCs w:val="22"/>
          <w:lang w:eastAsia="en-US"/>
        </w:rPr>
      </w:pPr>
    </w:p>
    <w:p w:rsidR="00DE572D" w:rsidRDefault="00DE572D" w:rsidP="00DE572D">
      <w:pPr>
        <w:autoSpaceDE w:val="0"/>
        <w:autoSpaceDN w:val="0"/>
        <w:adjustRightInd w:val="0"/>
        <w:ind w:firstLine="0"/>
        <w:jc w:val="left"/>
        <w:rPr>
          <w:b/>
          <w:szCs w:val="22"/>
          <w:lang w:eastAsia="en-US"/>
        </w:rPr>
      </w:pPr>
    </w:p>
    <w:p w:rsidR="00DE572D" w:rsidRDefault="00DE572D" w:rsidP="00DE572D">
      <w:pPr>
        <w:autoSpaceDE w:val="0"/>
        <w:autoSpaceDN w:val="0"/>
        <w:adjustRightInd w:val="0"/>
        <w:jc w:val="right"/>
        <w:rPr>
          <w:rFonts w:eastAsia="TimesNewRomanPSMT"/>
        </w:rPr>
      </w:pPr>
      <w:r>
        <w:rPr>
          <w:rFonts w:eastAsia="TimesNewRomanPSMT"/>
        </w:rPr>
        <w:t>ФОРМА</w:t>
      </w:r>
    </w:p>
    <w:p w:rsidR="00DE572D" w:rsidRDefault="00DE572D" w:rsidP="00DE572D">
      <w:pPr>
        <w:autoSpaceDE w:val="0"/>
        <w:autoSpaceDN w:val="0"/>
        <w:adjustRightInd w:val="0"/>
        <w:jc w:val="right"/>
        <w:rPr>
          <w:rFonts w:eastAsia="TimesNewRomanPSMT"/>
        </w:rPr>
      </w:pPr>
    </w:p>
    <w:p w:rsidR="00DE572D" w:rsidRPr="00137B53" w:rsidRDefault="00DE572D" w:rsidP="00DE572D">
      <w:pPr>
        <w:widowControl w:val="0"/>
        <w:autoSpaceDE w:val="0"/>
        <w:autoSpaceDN w:val="0"/>
        <w:ind w:firstLine="0"/>
        <w:jc w:val="center"/>
        <w:rPr>
          <w:rFonts w:eastAsia="Tahoma"/>
          <w:b/>
          <w:bCs/>
          <w:lang w:bidi="ru-RU"/>
        </w:rPr>
      </w:pPr>
      <w:r w:rsidRPr="00137B53">
        <w:rPr>
          <w:rFonts w:eastAsia="Tahoma"/>
          <w:b/>
          <w:bCs/>
          <w:lang w:bidi="ru-RU"/>
        </w:rPr>
        <w:t>З А Я В Л Е Н И Е</w:t>
      </w:r>
    </w:p>
    <w:p w:rsidR="00DE572D" w:rsidRPr="00137B53" w:rsidRDefault="00DE572D" w:rsidP="00DE572D">
      <w:pPr>
        <w:widowControl w:val="0"/>
        <w:autoSpaceDE w:val="0"/>
        <w:autoSpaceDN w:val="0"/>
        <w:ind w:firstLine="0"/>
        <w:jc w:val="center"/>
        <w:rPr>
          <w:rFonts w:eastAsia="Tahoma"/>
          <w:b/>
          <w:bCs/>
          <w:lang w:bidi="ru-RU"/>
        </w:rPr>
      </w:pPr>
      <w:r w:rsidRPr="00137B53">
        <w:rPr>
          <w:rFonts w:eastAsia="Tahoma"/>
          <w:b/>
          <w:bCs/>
          <w:lang w:bidi="ru-RU"/>
        </w:rPr>
        <w:t>об оставлении заявления</w:t>
      </w:r>
      <w:r w:rsidRPr="007C759C">
        <w:rPr>
          <w:rFonts w:eastAsia="Tahoma"/>
          <w:b/>
          <w:bCs/>
          <w:lang w:bidi="ru-RU"/>
        </w:rPr>
        <w:t xml:space="preserve"> о предоставлении разрешения на </w:t>
      </w:r>
      <w:r w:rsidRPr="00094B58">
        <w:rPr>
          <w:rFonts w:eastAsia="Tahoma"/>
          <w:b/>
          <w:bCs/>
          <w:lang w:bidi="ru-RU"/>
        </w:rPr>
        <w:t>условно разрешенный вид использования земельного участка или объекта капитального строительства</w:t>
      </w:r>
      <w:r w:rsidRPr="005263F7">
        <w:rPr>
          <w:rFonts w:eastAsia="Tahoma"/>
          <w:b/>
          <w:bCs/>
          <w:lang w:bidi="ru-RU"/>
        </w:rPr>
        <w:t xml:space="preserve"> </w:t>
      </w:r>
      <w:r>
        <w:rPr>
          <w:rFonts w:eastAsia="Tahoma"/>
          <w:b/>
          <w:bCs/>
          <w:lang w:bidi="ru-RU"/>
        </w:rPr>
        <w:t>(далее - заявление) без рассмотрения</w:t>
      </w:r>
    </w:p>
    <w:p w:rsidR="00DE572D" w:rsidRPr="00137B53" w:rsidRDefault="00DE572D" w:rsidP="00DE572D">
      <w:pPr>
        <w:widowControl w:val="0"/>
        <w:autoSpaceDE w:val="0"/>
        <w:autoSpaceDN w:val="0"/>
        <w:jc w:val="center"/>
        <w:rPr>
          <w:rFonts w:eastAsia="Tahoma"/>
          <w:b/>
          <w:lang w:bidi="ru-RU"/>
        </w:rPr>
      </w:pPr>
    </w:p>
    <w:p w:rsidR="00DE572D" w:rsidRPr="00137B53" w:rsidRDefault="00DE572D" w:rsidP="00DE572D">
      <w:pPr>
        <w:widowControl w:val="0"/>
        <w:autoSpaceDE w:val="0"/>
        <w:autoSpaceDN w:val="0"/>
        <w:jc w:val="right"/>
        <w:rPr>
          <w:rFonts w:eastAsia="Tahoma"/>
          <w:lang w:bidi="ru-RU"/>
        </w:rPr>
      </w:pPr>
      <w:r w:rsidRPr="00137B53">
        <w:rPr>
          <w:rFonts w:eastAsia="Tahoma"/>
          <w:lang w:bidi="ru-RU"/>
        </w:rPr>
        <w:t>"__" __________ 20___ г.</w:t>
      </w:r>
    </w:p>
    <w:p w:rsidR="00DE572D" w:rsidRPr="00FE17A4" w:rsidRDefault="00DE572D" w:rsidP="00DE572D">
      <w:pPr>
        <w:widowControl w:val="0"/>
        <w:autoSpaceDE w:val="0"/>
        <w:autoSpaceDN w:val="0"/>
        <w:jc w:val="right"/>
        <w:rPr>
          <w:rFonts w:eastAsia="Tahoma"/>
          <w:sz w:val="28"/>
          <w:szCs w:val="28"/>
          <w:lang w:bidi="ru-RU"/>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81"/>
      </w:tblGrid>
      <w:tr w:rsidR="00DE572D" w:rsidRPr="00FE17A4" w:rsidTr="0053237E">
        <w:trPr>
          <w:trHeight w:val="165"/>
        </w:trPr>
        <w:tc>
          <w:tcPr>
            <w:tcW w:w="9781" w:type="dxa"/>
            <w:tcBorders>
              <w:top w:val="nil"/>
              <w:left w:val="nil"/>
              <w:right w:val="nil"/>
            </w:tcBorders>
          </w:tcPr>
          <w:p w:rsidR="00DE572D" w:rsidRPr="00FE17A4" w:rsidRDefault="00DE572D" w:rsidP="00695F7E">
            <w:pPr>
              <w:widowControl w:val="0"/>
              <w:autoSpaceDE w:val="0"/>
              <w:autoSpaceDN w:val="0"/>
              <w:jc w:val="right"/>
              <w:rPr>
                <w:rFonts w:eastAsia="Tahoma"/>
                <w:sz w:val="28"/>
                <w:szCs w:val="28"/>
                <w:lang w:bidi="ru-RU"/>
              </w:rPr>
            </w:pPr>
          </w:p>
        </w:tc>
      </w:tr>
      <w:tr w:rsidR="00DE572D" w:rsidRPr="00FE17A4" w:rsidTr="0053237E">
        <w:trPr>
          <w:trHeight w:val="126"/>
        </w:trPr>
        <w:tc>
          <w:tcPr>
            <w:tcW w:w="9781" w:type="dxa"/>
            <w:tcBorders>
              <w:left w:val="nil"/>
              <w:bottom w:val="single" w:sz="4" w:space="0" w:color="auto"/>
              <w:right w:val="nil"/>
            </w:tcBorders>
          </w:tcPr>
          <w:p w:rsidR="00DE572D" w:rsidRPr="00FE17A4" w:rsidRDefault="00DE572D" w:rsidP="00695F7E">
            <w:pPr>
              <w:widowControl w:val="0"/>
              <w:autoSpaceDE w:val="0"/>
              <w:autoSpaceDN w:val="0"/>
              <w:jc w:val="right"/>
              <w:rPr>
                <w:rFonts w:eastAsia="Tahoma"/>
                <w:sz w:val="28"/>
                <w:szCs w:val="28"/>
                <w:lang w:bidi="ru-RU"/>
              </w:rPr>
            </w:pPr>
          </w:p>
        </w:tc>
      </w:tr>
      <w:tr w:rsidR="00DE572D" w:rsidRPr="00FE17A4" w:rsidTr="0053237E">
        <w:trPr>
          <w:trHeight w:val="135"/>
        </w:trPr>
        <w:tc>
          <w:tcPr>
            <w:tcW w:w="9781" w:type="dxa"/>
            <w:tcBorders>
              <w:left w:val="nil"/>
              <w:bottom w:val="nil"/>
              <w:right w:val="nil"/>
            </w:tcBorders>
          </w:tcPr>
          <w:p w:rsidR="00DE572D" w:rsidRPr="008A50FB" w:rsidRDefault="00DE572D" w:rsidP="00695F7E">
            <w:pPr>
              <w:widowControl w:val="0"/>
              <w:autoSpaceDE w:val="0"/>
              <w:autoSpaceDN w:val="0"/>
              <w:ind w:firstLine="0"/>
              <w:jc w:val="center"/>
              <w:rPr>
                <w:rFonts w:eastAsia="Tahoma"/>
                <w:sz w:val="20"/>
                <w:szCs w:val="28"/>
                <w:lang w:bidi="ru-RU"/>
              </w:rPr>
            </w:pPr>
            <w:r w:rsidRPr="00FE17A4">
              <w:rPr>
                <w:rFonts w:eastAsia="Tahoma"/>
                <w:sz w:val="20"/>
                <w:szCs w:val="28"/>
                <w:lang w:bidi="ru-RU"/>
              </w:rPr>
              <w:t>(</w:t>
            </w:r>
            <w:r w:rsidRPr="00FE17A4">
              <w:rPr>
                <w:sz w:val="20"/>
                <w:szCs w:val="28"/>
                <w:lang w:bidi="ru-RU"/>
              </w:rPr>
              <w:t>наименование уполномоченного органа местного самоуправления</w:t>
            </w:r>
            <w:r w:rsidRPr="00FE17A4">
              <w:rPr>
                <w:rFonts w:eastAsia="Tahoma"/>
                <w:sz w:val="20"/>
                <w:szCs w:val="28"/>
                <w:lang w:bidi="ru-RU"/>
              </w:rPr>
              <w:t>)</w:t>
            </w:r>
          </w:p>
        </w:tc>
      </w:tr>
    </w:tbl>
    <w:p w:rsidR="00DE572D" w:rsidRPr="00FE17A4" w:rsidRDefault="00DE572D" w:rsidP="00DE572D">
      <w:pPr>
        <w:widowControl w:val="0"/>
        <w:autoSpaceDE w:val="0"/>
        <w:autoSpaceDN w:val="0"/>
        <w:jc w:val="right"/>
        <w:rPr>
          <w:rFonts w:eastAsia="Tahoma"/>
          <w:sz w:val="28"/>
          <w:szCs w:val="28"/>
          <w:lang w:bidi="ru-RU"/>
        </w:rPr>
      </w:pPr>
    </w:p>
    <w:p w:rsidR="00DE572D" w:rsidRPr="00137B53" w:rsidRDefault="00DE572D" w:rsidP="00DE572D">
      <w:pPr>
        <w:widowControl w:val="0"/>
        <w:ind w:firstLine="708"/>
        <w:rPr>
          <w:rFonts w:eastAsia="Tahoma"/>
          <w:lang w:bidi="ru-RU"/>
        </w:rPr>
      </w:pPr>
      <w:r w:rsidRPr="00137B53">
        <w:rPr>
          <w:rFonts w:eastAsia="Tahoma"/>
          <w:lang w:bidi="ru-RU"/>
        </w:rPr>
        <w:t>Прошу оставить заявление от ___________ № ____________ без рассмотрения.</w:t>
      </w:r>
    </w:p>
    <w:tbl>
      <w:tblPr>
        <w:tblpPr w:leftFromText="180" w:rightFromText="180" w:vertAnchor="text" w:horzAnchor="margin" w:tblpY="314"/>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3"/>
        <w:gridCol w:w="4627"/>
        <w:gridCol w:w="4111"/>
      </w:tblGrid>
      <w:tr w:rsidR="00DE572D" w:rsidRPr="00137B53" w:rsidTr="0053237E">
        <w:trPr>
          <w:trHeight w:val="540"/>
        </w:trPr>
        <w:tc>
          <w:tcPr>
            <w:tcW w:w="9781" w:type="dxa"/>
            <w:gridSpan w:val="3"/>
            <w:tcBorders>
              <w:top w:val="nil"/>
              <w:left w:val="nil"/>
              <w:right w:val="nil"/>
            </w:tcBorders>
          </w:tcPr>
          <w:p w:rsidR="00DE572D" w:rsidRPr="00137B53" w:rsidRDefault="00DE572D" w:rsidP="00695F7E">
            <w:pPr>
              <w:widowControl w:val="0"/>
              <w:ind w:firstLine="0"/>
              <w:contextualSpacing/>
              <w:jc w:val="center"/>
              <w:rPr>
                <w:rFonts w:eastAsia="Tahoma"/>
                <w:lang w:bidi="ru-RU"/>
              </w:rPr>
            </w:pPr>
            <w:r w:rsidRPr="00137B53">
              <w:rPr>
                <w:rFonts w:eastAsia="Tahoma"/>
                <w:lang w:bidi="ru-RU"/>
              </w:rPr>
              <w:t>1. Сведения о заявителе</w:t>
            </w:r>
          </w:p>
        </w:tc>
      </w:tr>
      <w:tr w:rsidR="00DE572D" w:rsidRPr="00FE17A4" w:rsidTr="0053237E">
        <w:trPr>
          <w:trHeight w:val="605"/>
        </w:trPr>
        <w:tc>
          <w:tcPr>
            <w:tcW w:w="1043" w:type="dxa"/>
          </w:tcPr>
          <w:p w:rsidR="00DE572D" w:rsidRPr="00FE17A4" w:rsidRDefault="00DE572D" w:rsidP="00695F7E">
            <w:pPr>
              <w:widowControl w:val="0"/>
              <w:ind w:firstLine="0"/>
              <w:jc w:val="center"/>
              <w:rPr>
                <w:rFonts w:eastAsia="Tahoma"/>
                <w:szCs w:val="28"/>
                <w:lang w:bidi="ru-RU"/>
              </w:rPr>
            </w:pPr>
            <w:r w:rsidRPr="00FE17A4">
              <w:rPr>
                <w:rFonts w:eastAsia="Tahoma"/>
                <w:szCs w:val="28"/>
                <w:lang w:bidi="ru-RU"/>
              </w:rPr>
              <w:t>1.1</w:t>
            </w:r>
          </w:p>
        </w:tc>
        <w:tc>
          <w:tcPr>
            <w:tcW w:w="4627" w:type="dxa"/>
          </w:tcPr>
          <w:p w:rsidR="00DE572D" w:rsidRPr="00FE17A4" w:rsidRDefault="00DE572D" w:rsidP="00695F7E">
            <w:pPr>
              <w:widowControl w:val="0"/>
              <w:ind w:firstLine="0"/>
              <w:rPr>
                <w:rFonts w:eastAsia="Tahoma"/>
                <w:szCs w:val="28"/>
                <w:lang w:bidi="ru-RU"/>
              </w:rPr>
            </w:pPr>
            <w:r w:rsidRPr="00FE17A4">
              <w:rPr>
                <w:rFonts w:eastAsia="Tahoma"/>
                <w:szCs w:val="28"/>
                <w:lang w:bidi="ru-RU"/>
              </w:rPr>
              <w:t>Сведения о физическом лице, в случае если заявителем является физическое лицо:</w:t>
            </w:r>
          </w:p>
        </w:tc>
        <w:tc>
          <w:tcPr>
            <w:tcW w:w="4111" w:type="dxa"/>
          </w:tcPr>
          <w:p w:rsidR="00DE572D" w:rsidRPr="00FE17A4" w:rsidRDefault="00DE572D" w:rsidP="00695F7E">
            <w:pPr>
              <w:widowControl w:val="0"/>
              <w:rPr>
                <w:rFonts w:eastAsia="Tahoma"/>
                <w:sz w:val="28"/>
                <w:szCs w:val="28"/>
                <w:lang w:bidi="ru-RU"/>
              </w:rPr>
            </w:pPr>
          </w:p>
        </w:tc>
      </w:tr>
      <w:tr w:rsidR="00DE572D" w:rsidRPr="00FE17A4" w:rsidTr="0053237E">
        <w:trPr>
          <w:trHeight w:val="428"/>
        </w:trPr>
        <w:tc>
          <w:tcPr>
            <w:tcW w:w="1043" w:type="dxa"/>
          </w:tcPr>
          <w:p w:rsidR="00DE572D" w:rsidRPr="00FE17A4" w:rsidRDefault="00DE572D" w:rsidP="00695F7E">
            <w:pPr>
              <w:widowControl w:val="0"/>
              <w:ind w:firstLine="0"/>
              <w:jc w:val="center"/>
              <w:rPr>
                <w:rFonts w:eastAsia="Tahoma"/>
                <w:szCs w:val="28"/>
                <w:lang w:bidi="ru-RU"/>
              </w:rPr>
            </w:pPr>
            <w:r w:rsidRPr="00FE17A4">
              <w:rPr>
                <w:rFonts w:eastAsia="Tahoma"/>
                <w:szCs w:val="28"/>
                <w:lang w:bidi="ru-RU"/>
              </w:rPr>
              <w:t>1.1.1</w:t>
            </w:r>
          </w:p>
        </w:tc>
        <w:tc>
          <w:tcPr>
            <w:tcW w:w="4627" w:type="dxa"/>
          </w:tcPr>
          <w:p w:rsidR="00DE572D" w:rsidRPr="00FE17A4" w:rsidRDefault="00DE572D" w:rsidP="00695F7E">
            <w:pPr>
              <w:widowControl w:val="0"/>
              <w:ind w:firstLine="0"/>
              <w:rPr>
                <w:rFonts w:eastAsia="Tahoma"/>
                <w:szCs w:val="28"/>
                <w:lang w:bidi="ru-RU"/>
              </w:rPr>
            </w:pPr>
            <w:r w:rsidRPr="00FE17A4">
              <w:rPr>
                <w:rFonts w:eastAsia="Tahoma"/>
                <w:szCs w:val="28"/>
                <w:lang w:bidi="ru-RU"/>
              </w:rPr>
              <w:t>Фамилия, имя, отчество (при наличии)</w:t>
            </w:r>
          </w:p>
        </w:tc>
        <w:tc>
          <w:tcPr>
            <w:tcW w:w="4111" w:type="dxa"/>
          </w:tcPr>
          <w:p w:rsidR="00DE572D" w:rsidRPr="00FE17A4" w:rsidRDefault="00DE572D" w:rsidP="00695F7E">
            <w:pPr>
              <w:widowControl w:val="0"/>
              <w:rPr>
                <w:rFonts w:eastAsia="Tahoma"/>
                <w:sz w:val="28"/>
                <w:szCs w:val="28"/>
                <w:lang w:bidi="ru-RU"/>
              </w:rPr>
            </w:pPr>
          </w:p>
        </w:tc>
      </w:tr>
      <w:tr w:rsidR="00DE572D" w:rsidRPr="00FE17A4" w:rsidTr="0053237E">
        <w:trPr>
          <w:trHeight w:val="753"/>
        </w:trPr>
        <w:tc>
          <w:tcPr>
            <w:tcW w:w="1043" w:type="dxa"/>
          </w:tcPr>
          <w:p w:rsidR="00DE572D" w:rsidRPr="00FE17A4" w:rsidRDefault="00DE572D" w:rsidP="00695F7E">
            <w:pPr>
              <w:widowControl w:val="0"/>
              <w:ind w:firstLine="0"/>
              <w:jc w:val="center"/>
              <w:rPr>
                <w:rFonts w:eastAsia="Tahoma"/>
                <w:szCs w:val="28"/>
                <w:lang w:bidi="ru-RU"/>
              </w:rPr>
            </w:pPr>
            <w:r w:rsidRPr="00FE17A4">
              <w:rPr>
                <w:rFonts w:eastAsia="Tahoma"/>
                <w:szCs w:val="28"/>
                <w:lang w:bidi="ru-RU"/>
              </w:rPr>
              <w:t>1.1.2</w:t>
            </w:r>
          </w:p>
        </w:tc>
        <w:tc>
          <w:tcPr>
            <w:tcW w:w="4627" w:type="dxa"/>
          </w:tcPr>
          <w:p w:rsidR="00DE572D" w:rsidRPr="00FE17A4" w:rsidRDefault="00DE572D" w:rsidP="00695F7E">
            <w:pPr>
              <w:widowControl w:val="0"/>
              <w:ind w:firstLine="0"/>
              <w:rPr>
                <w:rFonts w:eastAsia="Tahoma"/>
                <w:szCs w:val="28"/>
                <w:lang w:bidi="ru-RU"/>
              </w:rPr>
            </w:pPr>
            <w:r w:rsidRPr="00FE17A4">
              <w:rPr>
                <w:rFonts w:eastAsia="Tahoma"/>
                <w:szCs w:val="28"/>
                <w:lang w:bidi="ru-RU"/>
              </w:rPr>
              <w:t>Реквизиты документа, удостоверяющего личность (</w:t>
            </w:r>
            <w:r w:rsidRPr="00FE17A4">
              <w:rPr>
                <w:szCs w:val="28"/>
                <w:lang w:bidi="ru-RU"/>
              </w:rPr>
              <w:t>не указываются в </w:t>
            </w:r>
            <w:r w:rsidRPr="00FE17A4">
              <w:rPr>
                <w:rFonts w:eastAsia="Tahoma"/>
                <w:szCs w:val="28"/>
                <w:lang w:bidi="ru-RU"/>
              </w:rPr>
              <w:t>случае, если заявитель является индивидуальным предпринимателем)</w:t>
            </w:r>
          </w:p>
        </w:tc>
        <w:tc>
          <w:tcPr>
            <w:tcW w:w="4111" w:type="dxa"/>
          </w:tcPr>
          <w:p w:rsidR="00DE572D" w:rsidRPr="00FE17A4" w:rsidRDefault="00DE572D" w:rsidP="00695F7E">
            <w:pPr>
              <w:widowControl w:val="0"/>
              <w:rPr>
                <w:rFonts w:eastAsia="Tahoma"/>
                <w:sz w:val="28"/>
                <w:szCs w:val="28"/>
                <w:lang w:bidi="ru-RU"/>
              </w:rPr>
            </w:pPr>
          </w:p>
        </w:tc>
      </w:tr>
      <w:tr w:rsidR="00DE572D" w:rsidRPr="00FE17A4" w:rsidTr="0053237E">
        <w:trPr>
          <w:trHeight w:val="753"/>
        </w:trPr>
        <w:tc>
          <w:tcPr>
            <w:tcW w:w="1043" w:type="dxa"/>
          </w:tcPr>
          <w:p w:rsidR="00DE572D" w:rsidRPr="007C1539" w:rsidRDefault="00DE572D" w:rsidP="00695F7E">
            <w:pPr>
              <w:spacing w:before="60" w:after="60" w:line="240" w:lineRule="atLeast"/>
              <w:ind w:firstLine="0"/>
              <w:jc w:val="center"/>
              <w:rPr>
                <w:color w:val="000000"/>
                <w:szCs w:val="28"/>
              </w:rPr>
            </w:pPr>
            <w:r w:rsidRPr="007C1539">
              <w:rPr>
                <w:color w:val="000000"/>
                <w:szCs w:val="28"/>
              </w:rPr>
              <w:t>1.1.3</w:t>
            </w:r>
          </w:p>
        </w:tc>
        <w:tc>
          <w:tcPr>
            <w:tcW w:w="4627" w:type="dxa"/>
          </w:tcPr>
          <w:p w:rsidR="00DE572D" w:rsidRPr="007C1539" w:rsidRDefault="00DE572D" w:rsidP="00695F7E">
            <w:pPr>
              <w:spacing w:before="60" w:after="60" w:line="240" w:lineRule="atLeast"/>
              <w:ind w:firstLine="0"/>
              <w:rPr>
                <w:color w:val="000000"/>
                <w:szCs w:val="28"/>
              </w:rPr>
            </w:pPr>
            <w:r w:rsidRPr="007C1539">
              <w:rPr>
                <w:color w:val="000000"/>
                <w:szCs w:val="28"/>
              </w:rPr>
              <w:t>Основной государственный регистрационный номер индивидуального предпринимателя (в случае если за</w:t>
            </w:r>
            <w:r>
              <w:rPr>
                <w:color w:val="000000"/>
                <w:szCs w:val="28"/>
              </w:rPr>
              <w:t>явитель</w:t>
            </w:r>
            <w:r w:rsidRPr="007C1539">
              <w:rPr>
                <w:color w:val="000000"/>
                <w:szCs w:val="28"/>
              </w:rPr>
              <w:t xml:space="preserve"> является индивидуальным предпринимателем)</w:t>
            </w:r>
          </w:p>
        </w:tc>
        <w:tc>
          <w:tcPr>
            <w:tcW w:w="4111" w:type="dxa"/>
          </w:tcPr>
          <w:p w:rsidR="00DE572D" w:rsidRPr="007C1539" w:rsidRDefault="00DE572D" w:rsidP="00695F7E">
            <w:pPr>
              <w:spacing w:before="60" w:after="60" w:line="240" w:lineRule="atLeast"/>
              <w:rPr>
                <w:color w:val="000000"/>
                <w:szCs w:val="28"/>
              </w:rPr>
            </w:pPr>
          </w:p>
        </w:tc>
      </w:tr>
      <w:tr w:rsidR="00DE572D" w:rsidRPr="00FE17A4" w:rsidTr="0053237E">
        <w:trPr>
          <w:trHeight w:val="279"/>
        </w:trPr>
        <w:tc>
          <w:tcPr>
            <w:tcW w:w="1043" w:type="dxa"/>
          </w:tcPr>
          <w:p w:rsidR="00DE572D" w:rsidRPr="00FE17A4" w:rsidRDefault="00DE572D" w:rsidP="00695F7E">
            <w:pPr>
              <w:widowControl w:val="0"/>
              <w:ind w:firstLine="0"/>
              <w:jc w:val="center"/>
              <w:rPr>
                <w:rFonts w:eastAsia="Tahoma"/>
                <w:szCs w:val="28"/>
                <w:lang w:bidi="ru-RU"/>
              </w:rPr>
            </w:pPr>
            <w:r w:rsidRPr="00FE17A4">
              <w:rPr>
                <w:rFonts w:eastAsia="Tahoma"/>
                <w:szCs w:val="28"/>
                <w:lang w:bidi="ru-RU"/>
              </w:rPr>
              <w:t>1.2</w:t>
            </w:r>
          </w:p>
        </w:tc>
        <w:tc>
          <w:tcPr>
            <w:tcW w:w="4627" w:type="dxa"/>
          </w:tcPr>
          <w:p w:rsidR="00DE572D" w:rsidRPr="00FE17A4" w:rsidRDefault="00DE572D" w:rsidP="00695F7E">
            <w:pPr>
              <w:widowControl w:val="0"/>
              <w:ind w:firstLine="0"/>
              <w:rPr>
                <w:rFonts w:eastAsia="Tahoma"/>
                <w:szCs w:val="28"/>
                <w:lang w:bidi="ru-RU"/>
              </w:rPr>
            </w:pPr>
            <w:r w:rsidRPr="00FE17A4">
              <w:rPr>
                <w:rFonts w:eastAsia="Tahoma"/>
                <w:szCs w:val="28"/>
                <w:lang w:bidi="ru-RU"/>
              </w:rPr>
              <w:t>Сведения о юридическом лице, в случае если заявителем является юридическое лицо:</w:t>
            </w:r>
          </w:p>
        </w:tc>
        <w:tc>
          <w:tcPr>
            <w:tcW w:w="4111" w:type="dxa"/>
          </w:tcPr>
          <w:p w:rsidR="00DE572D" w:rsidRPr="00FE17A4" w:rsidRDefault="00DE572D" w:rsidP="00695F7E">
            <w:pPr>
              <w:widowControl w:val="0"/>
              <w:rPr>
                <w:rFonts w:eastAsia="Tahoma"/>
                <w:sz w:val="28"/>
                <w:szCs w:val="28"/>
                <w:lang w:bidi="ru-RU"/>
              </w:rPr>
            </w:pPr>
          </w:p>
        </w:tc>
      </w:tr>
      <w:tr w:rsidR="00DE572D" w:rsidRPr="00FE17A4" w:rsidTr="0053237E">
        <w:trPr>
          <w:trHeight w:val="175"/>
        </w:trPr>
        <w:tc>
          <w:tcPr>
            <w:tcW w:w="1043" w:type="dxa"/>
          </w:tcPr>
          <w:p w:rsidR="00DE572D" w:rsidRPr="00FE17A4" w:rsidRDefault="00DE572D" w:rsidP="00695F7E">
            <w:pPr>
              <w:widowControl w:val="0"/>
              <w:ind w:firstLine="0"/>
              <w:jc w:val="center"/>
              <w:rPr>
                <w:rFonts w:eastAsia="Tahoma"/>
                <w:szCs w:val="28"/>
                <w:lang w:bidi="ru-RU"/>
              </w:rPr>
            </w:pPr>
            <w:r w:rsidRPr="00FE17A4">
              <w:rPr>
                <w:rFonts w:eastAsia="Tahoma"/>
                <w:szCs w:val="28"/>
                <w:lang w:bidi="ru-RU"/>
              </w:rPr>
              <w:t>1.2.1</w:t>
            </w:r>
          </w:p>
        </w:tc>
        <w:tc>
          <w:tcPr>
            <w:tcW w:w="4627" w:type="dxa"/>
          </w:tcPr>
          <w:p w:rsidR="00DE572D" w:rsidRPr="00FE17A4" w:rsidRDefault="00DE572D" w:rsidP="00695F7E">
            <w:pPr>
              <w:widowControl w:val="0"/>
              <w:ind w:firstLine="0"/>
              <w:rPr>
                <w:rFonts w:eastAsia="Tahoma"/>
                <w:szCs w:val="28"/>
                <w:lang w:bidi="ru-RU"/>
              </w:rPr>
            </w:pPr>
            <w:r w:rsidRPr="00FE17A4">
              <w:rPr>
                <w:rFonts w:eastAsia="Tahoma"/>
                <w:szCs w:val="28"/>
                <w:lang w:bidi="ru-RU"/>
              </w:rPr>
              <w:t>Полное наименование</w:t>
            </w:r>
          </w:p>
        </w:tc>
        <w:tc>
          <w:tcPr>
            <w:tcW w:w="4111" w:type="dxa"/>
          </w:tcPr>
          <w:p w:rsidR="00DE572D" w:rsidRPr="00FE17A4" w:rsidRDefault="00DE572D" w:rsidP="00695F7E">
            <w:pPr>
              <w:widowControl w:val="0"/>
              <w:rPr>
                <w:rFonts w:eastAsia="Tahoma"/>
                <w:sz w:val="28"/>
                <w:szCs w:val="28"/>
                <w:lang w:bidi="ru-RU"/>
              </w:rPr>
            </w:pPr>
          </w:p>
        </w:tc>
      </w:tr>
      <w:tr w:rsidR="00DE572D" w:rsidRPr="00FE17A4" w:rsidTr="0053237E">
        <w:trPr>
          <w:trHeight w:val="901"/>
        </w:trPr>
        <w:tc>
          <w:tcPr>
            <w:tcW w:w="1043" w:type="dxa"/>
          </w:tcPr>
          <w:p w:rsidR="00DE572D" w:rsidRPr="00FE17A4" w:rsidRDefault="00DE572D" w:rsidP="00695F7E">
            <w:pPr>
              <w:widowControl w:val="0"/>
              <w:ind w:firstLine="0"/>
              <w:jc w:val="center"/>
              <w:rPr>
                <w:rFonts w:eastAsia="Tahoma"/>
                <w:szCs w:val="28"/>
                <w:lang w:bidi="ru-RU"/>
              </w:rPr>
            </w:pPr>
            <w:r w:rsidRPr="00FE17A4">
              <w:rPr>
                <w:rFonts w:eastAsia="Tahoma"/>
                <w:szCs w:val="28"/>
                <w:lang w:bidi="ru-RU"/>
              </w:rPr>
              <w:t>1.2.2</w:t>
            </w:r>
          </w:p>
        </w:tc>
        <w:tc>
          <w:tcPr>
            <w:tcW w:w="4627" w:type="dxa"/>
          </w:tcPr>
          <w:p w:rsidR="00DE572D" w:rsidRPr="00FE17A4" w:rsidRDefault="00DE572D" w:rsidP="00695F7E">
            <w:pPr>
              <w:widowControl w:val="0"/>
              <w:ind w:firstLine="0"/>
              <w:rPr>
                <w:rFonts w:eastAsia="Tahoma"/>
                <w:szCs w:val="28"/>
                <w:lang w:bidi="ru-RU"/>
              </w:rPr>
            </w:pPr>
            <w:r w:rsidRPr="00FE17A4">
              <w:rPr>
                <w:rFonts w:eastAsia="Tahoma"/>
                <w:szCs w:val="28"/>
                <w:lang w:bidi="ru-RU"/>
              </w:rPr>
              <w:t>Основной государственный регистрационный номер</w:t>
            </w:r>
          </w:p>
        </w:tc>
        <w:tc>
          <w:tcPr>
            <w:tcW w:w="4111" w:type="dxa"/>
          </w:tcPr>
          <w:p w:rsidR="00DE572D" w:rsidRPr="00FE17A4" w:rsidRDefault="00DE572D" w:rsidP="00695F7E">
            <w:pPr>
              <w:widowControl w:val="0"/>
              <w:rPr>
                <w:rFonts w:eastAsia="Tahoma"/>
                <w:sz w:val="28"/>
                <w:szCs w:val="28"/>
                <w:lang w:bidi="ru-RU"/>
              </w:rPr>
            </w:pPr>
          </w:p>
        </w:tc>
      </w:tr>
      <w:tr w:rsidR="00DE572D" w:rsidRPr="00FE17A4" w:rsidTr="0053237E">
        <w:trPr>
          <w:trHeight w:val="1093"/>
        </w:trPr>
        <w:tc>
          <w:tcPr>
            <w:tcW w:w="1043" w:type="dxa"/>
          </w:tcPr>
          <w:p w:rsidR="00DE572D" w:rsidRPr="00FE17A4" w:rsidRDefault="00DE572D" w:rsidP="00695F7E">
            <w:pPr>
              <w:widowControl w:val="0"/>
              <w:ind w:firstLine="0"/>
              <w:jc w:val="center"/>
              <w:rPr>
                <w:rFonts w:eastAsia="Tahoma"/>
                <w:szCs w:val="28"/>
                <w:lang w:bidi="ru-RU"/>
              </w:rPr>
            </w:pPr>
            <w:r w:rsidRPr="00FE17A4">
              <w:rPr>
                <w:rFonts w:eastAsia="Tahoma"/>
                <w:szCs w:val="28"/>
                <w:lang w:bidi="ru-RU"/>
              </w:rPr>
              <w:t>1.2.3</w:t>
            </w:r>
          </w:p>
        </w:tc>
        <w:tc>
          <w:tcPr>
            <w:tcW w:w="4627" w:type="dxa"/>
          </w:tcPr>
          <w:p w:rsidR="00DE572D" w:rsidRPr="00FE17A4" w:rsidRDefault="00DE572D" w:rsidP="00695F7E">
            <w:pPr>
              <w:widowControl w:val="0"/>
              <w:ind w:firstLine="0"/>
              <w:rPr>
                <w:rFonts w:eastAsia="Tahoma"/>
                <w:szCs w:val="28"/>
                <w:lang w:bidi="ru-RU"/>
              </w:rPr>
            </w:pPr>
            <w:r w:rsidRPr="00FE17A4">
              <w:rPr>
                <w:rFonts w:eastAsia="Tahoma"/>
                <w:szCs w:val="28"/>
                <w:lang w:bidi="ru-RU"/>
              </w:rPr>
              <w:t>Идентификационный номер налогоплательщика – юридического лица</w:t>
            </w:r>
            <w:r>
              <w:rPr>
                <w:rFonts w:eastAsia="Tahoma"/>
                <w:szCs w:val="28"/>
                <w:lang w:bidi="ru-RU"/>
              </w:rPr>
              <w:t xml:space="preserve"> </w:t>
            </w:r>
            <w:r w:rsidRPr="007C1539">
              <w:rPr>
                <w:color w:val="000000"/>
                <w:szCs w:val="28"/>
              </w:rPr>
              <w:t>(не указывается в случае, если за</w:t>
            </w:r>
            <w:r>
              <w:rPr>
                <w:color w:val="000000"/>
                <w:szCs w:val="28"/>
              </w:rPr>
              <w:t>явителем</w:t>
            </w:r>
            <w:r w:rsidRPr="007C1539">
              <w:rPr>
                <w:color w:val="000000"/>
                <w:szCs w:val="28"/>
              </w:rPr>
              <w:t xml:space="preserve"> является иностранное юридическое лицо)</w:t>
            </w:r>
          </w:p>
        </w:tc>
        <w:tc>
          <w:tcPr>
            <w:tcW w:w="4111" w:type="dxa"/>
          </w:tcPr>
          <w:p w:rsidR="00DE572D" w:rsidRPr="00FE17A4" w:rsidRDefault="00DE572D" w:rsidP="00695F7E">
            <w:pPr>
              <w:widowControl w:val="0"/>
              <w:rPr>
                <w:rFonts w:eastAsia="Tahoma"/>
                <w:sz w:val="28"/>
                <w:szCs w:val="28"/>
                <w:lang w:bidi="ru-RU"/>
              </w:rPr>
            </w:pPr>
          </w:p>
        </w:tc>
      </w:tr>
    </w:tbl>
    <w:p w:rsidR="00DE572D" w:rsidRPr="00FE17A4" w:rsidRDefault="00DE572D" w:rsidP="00DE572D">
      <w:pPr>
        <w:widowControl w:val="0"/>
        <w:ind w:right="423"/>
        <w:rPr>
          <w:rFonts w:eastAsia="Tahoma"/>
          <w:sz w:val="28"/>
          <w:szCs w:val="28"/>
          <w:lang w:bidi="ru-RU"/>
        </w:rPr>
      </w:pPr>
    </w:p>
    <w:p w:rsidR="00DE572D" w:rsidRPr="00137B53" w:rsidRDefault="00DE572D" w:rsidP="00DE572D">
      <w:pPr>
        <w:widowControl w:val="0"/>
        <w:spacing w:line="276" w:lineRule="auto"/>
        <w:rPr>
          <w:rFonts w:eastAsia="Tahoma"/>
          <w:szCs w:val="28"/>
          <w:lang w:bidi="ru-RU"/>
        </w:rPr>
      </w:pPr>
      <w:r w:rsidRPr="00137B53">
        <w:rPr>
          <w:rFonts w:eastAsia="Tahoma"/>
          <w:szCs w:val="28"/>
          <w:lang w:bidi="ru-RU"/>
        </w:rPr>
        <w:t>Приложение: ___________________________________________________________</w:t>
      </w:r>
    </w:p>
    <w:p w:rsidR="00DE572D" w:rsidRPr="00137B53" w:rsidRDefault="00DE572D" w:rsidP="00DE572D">
      <w:pPr>
        <w:widowControl w:val="0"/>
        <w:spacing w:line="276" w:lineRule="auto"/>
        <w:rPr>
          <w:rFonts w:eastAsia="Tahoma"/>
          <w:szCs w:val="28"/>
          <w:lang w:bidi="ru-RU"/>
        </w:rPr>
      </w:pPr>
      <w:r w:rsidRPr="00137B53">
        <w:rPr>
          <w:rFonts w:eastAsia="Tahoma"/>
          <w:szCs w:val="28"/>
          <w:lang w:bidi="ru-RU"/>
        </w:rPr>
        <w:t>Номер телефона и адрес электронной почты для связи: _______________________</w:t>
      </w:r>
    </w:p>
    <w:p w:rsidR="00DE572D" w:rsidRPr="00137B53" w:rsidRDefault="00DE572D" w:rsidP="00DE572D">
      <w:pPr>
        <w:widowControl w:val="0"/>
        <w:tabs>
          <w:tab w:val="left" w:pos="1968"/>
        </w:tabs>
        <w:spacing w:line="276" w:lineRule="auto"/>
        <w:rPr>
          <w:rFonts w:eastAsia="Tahoma"/>
          <w:szCs w:val="28"/>
          <w:lang w:bidi="ru-RU"/>
        </w:rPr>
      </w:pPr>
      <w:r w:rsidRPr="00137B53">
        <w:rPr>
          <w:rFonts w:eastAsia="Tahoma"/>
          <w:szCs w:val="28"/>
          <w:lang w:bidi="ru-RU"/>
        </w:rPr>
        <w:t>Результат рассмотрения настоящего заявления прошу:</w:t>
      </w:r>
    </w:p>
    <w:tbl>
      <w:tblPr>
        <w:tblpPr w:leftFromText="180" w:rightFromText="18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gridCol w:w="850"/>
      </w:tblGrid>
      <w:tr w:rsidR="00DE572D" w:rsidRPr="00FE17A4" w:rsidTr="0053237E">
        <w:tc>
          <w:tcPr>
            <w:tcW w:w="8926" w:type="dxa"/>
            <w:shd w:val="clear" w:color="auto" w:fill="auto"/>
          </w:tcPr>
          <w:p w:rsidR="00DE572D" w:rsidRPr="00FE17A4" w:rsidRDefault="00DE572D" w:rsidP="00695F7E">
            <w:pPr>
              <w:widowControl w:val="0"/>
              <w:autoSpaceDE w:val="0"/>
              <w:autoSpaceDN w:val="0"/>
              <w:spacing w:before="120" w:after="120"/>
              <w:ind w:firstLine="0"/>
              <w:rPr>
                <w:rFonts w:eastAsia="Tahoma"/>
                <w:i/>
                <w:szCs w:val="28"/>
                <w:lang w:bidi="ru-RU"/>
              </w:rPr>
            </w:pPr>
            <w:r w:rsidRPr="00FE17A4">
              <w:rPr>
                <w:rFonts w:eastAsia="Tahoma"/>
                <w:szCs w:val="28"/>
                <w:lang w:bidi="ru-RU"/>
              </w:rPr>
              <w:t xml:space="preserve">направить в форме электронного документа в личный кабинет в федеральной государственной информационной системе </w:t>
            </w:r>
            <w:r>
              <w:rPr>
                <w:rFonts w:eastAsia="Tahoma"/>
                <w:szCs w:val="28"/>
                <w:lang w:bidi="ru-RU"/>
              </w:rPr>
              <w:t>«</w:t>
            </w:r>
            <w:r w:rsidRPr="00FE17A4">
              <w:rPr>
                <w:rFonts w:eastAsia="Tahoma"/>
                <w:szCs w:val="28"/>
                <w:lang w:bidi="ru-RU"/>
              </w:rPr>
              <w:t xml:space="preserve">Единый портал государственных и </w:t>
            </w:r>
            <w:r w:rsidRPr="00FE17A4">
              <w:rPr>
                <w:rFonts w:eastAsia="Tahoma"/>
                <w:szCs w:val="28"/>
                <w:lang w:bidi="ru-RU"/>
              </w:rPr>
              <w:lastRenderedPageBreak/>
              <w:t>муниципальных услуг (функций)</w:t>
            </w:r>
            <w:r>
              <w:rPr>
                <w:rFonts w:eastAsia="Tahoma"/>
                <w:szCs w:val="28"/>
                <w:lang w:bidi="ru-RU"/>
              </w:rPr>
              <w:t>»</w:t>
            </w:r>
            <w:r w:rsidRPr="00FE17A4">
              <w:rPr>
                <w:rFonts w:eastAsia="Tahoma"/>
                <w:szCs w:val="28"/>
                <w:lang w:bidi="ru-RU"/>
              </w:rPr>
              <w:t>/на региональном портале государственных и муниципальных услуг</w:t>
            </w:r>
          </w:p>
        </w:tc>
        <w:tc>
          <w:tcPr>
            <w:tcW w:w="850" w:type="dxa"/>
            <w:shd w:val="clear" w:color="auto" w:fill="auto"/>
          </w:tcPr>
          <w:p w:rsidR="00DE572D" w:rsidRPr="00FE17A4" w:rsidRDefault="00DE572D" w:rsidP="0053237E">
            <w:pPr>
              <w:widowControl w:val="0"/>
              <w:autoSpaceDE w:val="0"/>
              <w:autoSpaceDN w:val="0"/>
              <w:spacing w:before="120" w:after="120"/>
              <w:ind w:firstLine="745"/>
              <w:rPr>
                <w:rFonts w:eastAsia="Tahoma"/>
                <w:szCs w:val="28"/>
                <w:lang w:bidi="ru-RU"/>
              </w:rPr>
            </w:pPr>
          </w:p>
        </w:tc>
      </w:tr>
      <w:tr w:rsidR="00DE572D" w:rsidRPr="00FE17A4" w:rsidTr="0053237E">
        <w:tc>
          <w:tcPr>
            <w:tcW w:w="8926" w:type="dxa"/>
            <w:shd w:val="clear" w:color="auto" w:fill="auto"/>
          </w:tcPr>
          <w:p w:rsidR="00DE572D" w:rsidRPr="00FE17A4" w:rsidRDefault="00DE572D" w:rsidP="00695F7E">
            <w:pPr>
              <w:widowControl w:val="0"/>
              <w:autoSpaceDE w:val="0"/>
              <w:autoSpaceDN w:val="0"/>
              <w:spacing w:before="120" w:after="120"/>
              <w:ind w:firstLine="0"/>
              <w:rPr>
                <w:rFonts w:eastAsia="Tahoma"/>
                <w:szCs w:val="28"/>
                <w:lang w:bidi="ru-RU"/>
              </w:rPr>
            </w:pPr>
            <w:r w:rsidRPr="00FE17A4">
              <w:rPr>
                <w:rFonts w:eastAsia="Tahoma"/>
                <w:szCs w:val="28"/>
                <w:lang w:bidi="ru-RU"/>
              </w:rPr>
              <w:lastRenderedPageBreak/>
              <w:t>выдать на бумажном носителе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расположенный по адресу:</w:t>
            </w:r>
            <w:r w:rsidRPr="00FE17A4">
              <w:rPr>
                <w:rFonts w:eastAsia="Tahoma"/>
                <w:szCs w:val="28"/>
                <w:lang w:bidi="ru-RU"/>
              </w:rPr>
              <w:br/>
              <w:t>_______________________________________________________</w:t>
            </w:r>
          </w:p>
        </w:tc>
        <w:tc>
          <w:tcPr>
            <w:tcW w:w="850" w:type="dxa"/>
            <w:shd w:val="clear" w:color="auto" w:fill="auto"/>
          </w:tcPr>
          <w:p w:rsidR="00DE572D" w:rsidRPr="00FE17A4" w:rsidRDefault="00DE572D" w:rsidP="00695F7E">
            <w:pPr>
              <w:widowControl w:val="0"/>
              <w:autoSpaceDE w:val="0"/>
              <w:autoSpaceDN w:val="0"/>
              <w:spacing w:before="120" w:after="120"/>
              <w:rPr>
                <w:rFonts w:eastAsia="Tahoma"/>
                <w:szCs w:val="28"/>
                <w:lang w:bidi="ru-RU"/>
              </w:rPr>
            </w:pPr>
          </w:p>
        </w:tc>
      </w:tr>
      <w:tr w:rsidR="00DE572D" w:rsidRPr="00FE17A4" w:rsidTr="0053237E">
        <w:tc>
          <w:tcPr>
            <w:tcW w:w="8926" w:type="dxa"/>
            <w:shd w:val="clear" w:color="auto" w:fill="auto"/>
          </w:tcPr>
          <w:p w:rsidR="00DE572D" w:rsidRPr="00FE17A4" w:rsidRDefault="00DE572D" w:rsidP="00695F7E">
            <w:pPr>
              <w:widowControl w:val="0"/>
              <w:autoSpaceDE w:val="0"/>
              <w:autoSpaceDN w:val="0"/>
              <w:spacing w:before="120" w:after="120"/>
              <w:ind w:firstLine="0"/>
              <w:rPr>
                <w:rFonts w:eastAsia="Tahoma"/>
                <w:szCs w:val="28"/>
                <w:lang w:bidi="ru-RU"/>
              </w:rPr>
            </w:pPr>
            <w:r w:rsidRPr="00FE17A4">
              <w:rPr>
                <w:rFonts w:eastAsia="Tahoma"/>
                <w:szCs w:val="28"/>
                <w:lang w:bidi="ru-RU"/>
              </w:rPr>
              <w:t>направить на бумажном носителе на почтовый адрес: _______________________________________________________</w:t>
            </w:r>
          </w:p>
        </w:tc>
        <w:tc>
          <w:tcPr>
            <w:tcW w:w="850" w:type="dxa"/>
            <w:shd w:val="clear" w:color="auto" w:fill="auto"/>
          </w:tcPr>
          <w:p w:rsidR="00DE572D" w:rsidRPr="00FE17A4" w:rsidRDefault="00DE572D" w:rsidP="00695F7E">
            <w:pPr>
              <w:widowControl w:val="0"/>
              <w:autoSpaceDE w:val="0"/>
              <w:autoSpaceDN w:val="0"/>
              <w:spacing w:before="120" w:after="120"/>
              <w:rPr>
                <w:rFonts w:eastAsia="Tahoma"/>
                <w:szCs w:val="28"/>
                <w:lang w:bidi="ru-RU"/>
              </w:rPr>
            </w:pPr>
          </w:p>
        </w:tc>
      </w:tr>
      <w:tr w:rsidR="00DE572D" w:rsidRPr="00FE17A4" w:rsidTr="0053237E">
        <w:tc>
          <w:tcPr>
            <w:tcW w:w="9776" w:type="dxa"/>
            <w:gridSpan w:val="2"/>
            <w:shd w:val="clear" w:color="auto" w:fill="auto"/>
          </w:tcPr>
          <w:p w:rsidR="00DE572D" w:rsidRPr="00FE17A4" w:rsidRDefault="00DE572D" w:rsidP="00695F7E">
            <w:pPr>
              <w:widowControl w:val="0"/>
              <w:autoSpaceDE w:val="0"/>
              <w:autoSpaceDN w:val="0"/>
              <w:spacing w:before="120" w:after="120"/>
              <w:ind w:right="255" w:firstLine="0"/>
              <w:jc w:val="center"/>
              <w:rPr>
                <w:rFonts w:eastAsia="Tahoma"/>
                <w:i/>
                <w:szCs w:val="28"/>
                <w:lang w:bidi="ru-RU"/>
              </w:rPr>
            </w:pPr>
            <w:r w:rsidRPr="00FE17A4">
              <w:rPr>
                <w:rFonts w:eastAsia="Tahoma"/>
                <w:i/>
                <w:szCs w:val="28"/>
                <w:lang w:bidi="ru-RU"/>
              </w:rPr>
              <w:t>Указывается один из перечисленных способов</w:t>
            </w:r>
          </w:p>
        </w:tc>
      </w:tr>
    </w:tbl>
    <w:p w:rsidR="00DE572D" w:rsidRPr="00FE17A4" w:rsidRDefault="00DE572D" w:rsidP="00DE572D">
      <w:pPr>
        <w:widowControl w:val="0"/>
        <w:autoSpaceDE w:val="0"/>
        <w:autoSpaceDN w:val="0"/>
        <w:adjustRightInd w:val="0"/>
        <w:rPr>
          <w:rFonts w:eastAsia="Tahoma"/>
          <w:bCs/>
          <w:strike/>
          <w:sz w:val="28"/>
          <w:szCs w:val="28"/>
          <w:lang w:bidi="ru-RU"/>
        </w:rPr>
      </w:pPr>
    </w:p>
    <w:tbl>
      <w:tblPr>
        <w:tblW w:w="9923" w:type="dxa"/>
        <w:tblCellMar>
          <w:left w:w="28" w:type="dxa"/>
          <w:right w:w="28" w:type="dxa"/>
        </w:tblCellMar>
        <w:tblLook w:val="0000" w:firstRow="0" w:lastRow="0" w:firstColumn="0" w:lastColumn="0" w:noHBand="0" w:noVBand="0"/>
      </w:tblPr>
      <w:tblGrid>
        <w:gridCol w:w="3119"/>
        <w:gridCol w:w="283"/>
        <w:gridCol w:w="2269"/>
        <w:gridCol w:w="283"/>
        <w:gridCol w:w="3969"/>
      </w:tblGrid>
      <w:tr w:rsidR="00DE572D" w:rsidRPr="00FE17A4" w:rsidTr="00695F7E">
        <w:trPr>
          <w:trHeight w:val="731"/>
        </w:trPr>
        <w:tc>
          <w:tcPr>
            <w:tcW w:w="3119" w:type="dxa"/>
            <w:tcBorders>
              <w:top w:val="nil"/>
              <w:left w:val="nil"/>
              <w:right w:val="nil"/>
            </w:tcBorders>
            <w:vAlign w:val="bottom"/>
          </w:tcPr>
          <w:p w:rsidR="00DE572D" w:rsidRPr="00FE17A4" w:rsidRDefault="00DE572D" w:rsidP="00695F7E">
            <w:pPr>
              <w:widowControl w:val="0"/>
              <w:ind w:firstLine="0"/>
              <w:jc w:val="center"/>
              <w:rPr>
                <w:rFonts w:eastAsia="Tahoma"/>
                <w:sz w:val="28"/>
                <w:szCs w:val="28"/>
                <w:lang w:bidi="ru-RU"/>
              </w:rPr>
            </w:pPr>
          </w:p>
        </w:tc>
        <w:tc>
          <w:tcPr>
            <w:tcW w:w="283" w:type="dxa"/>
            <w:tcBorders>
              <w:top w:val="nil"/>
              <w:left w:val="nil"/>
              <w:bottom w:val="nil"/>
              <w:right w:val="nil"/>
            </w:tcBorders>
            <w:vAlign w:val="bottom"/>
          </w:tcPr>
          <w:p w:rsidR="00DE572D" w:rsidRPr="00FE17A4" w:rsidRDefault="00DE572D" w:rsidP="00695F7E">
            <w:pPr>
              <w:widowControl w:val="0"/>
              <w:ind w:firstLine="0"/>
              <w:rPr>
                <w:rFonts w:eastAsia="Tahoma"/>
                <w:sz w:val="28"/>
                <w:szCs w:val="28"/>
                <w:lang w:bidi="ru-RU"/>
              </w:rPr>
            </w:pPr>
          </w:p>
        </w:tc>
        <w:tc>
          <w:tcPr>
            <w:tcW w:w="2269" w:type="dxa"/>
            <w:tcBorders>
              <w:top w:val="nil"/>
              <w:left w:val="nil"/>
              <w:bottom w:val="single" w:sz="4" w:space="0" w:color="auto"/>
              <w:right w:val="nil"/>
            </w:tcBorders>
            <w:vAlign w:val="bottom"/>
          </w:tcPr>
          <w:p w:rsidR="00DE572D" w:rsidRPr="00FE17A4" w:rsidRDefault="00DE572D" w:rsidP="00695F7E">
            <w:pPr>
              <w:widowControl w:val="0"/>
              <w:ind w:firstLine="0"/>
              <w:jc w:val="center"/>
              <w:rPr>
                <w:rFonts w:eastAsia="Tahoma"/>
                <w:sz w:val="28"/>
                <w:szCs w:val="28"/>
                <w:lang w:bidi="ru-RU"/>
              </w:rPr>
            </w:pPr>
          </w:p>
        </w:tc>
        <w:tc>
          <w:tcPr>
            <w:tcW w:w="283" w:type="dxa"/>
            <w:tcBorders>
              <w:top w:val="nil"/>
              <w:left w:val="nil"/>
              <w:bottom w:val="nil"/>
              <w:right w:val="nil"/>
            </w:tcBorders>
            <w:vAlign w:val="bottom"/>
          </w:tcPr>
          <w:p w:rsidR="00DE572D" w:rsidRPr="00FE17A4" w:rsidRDefault="00DE572D" w:rsidP="00695F7E">
            <w:pPr>
              <w:widowControl w:val="0"/>
              <w:ind w:firstLine="0"/>
              <w:rPr>
                <w:rFonts w:eastAsia="Tahoma"/>
                <w:sz w:val="28"/>
                <w:szCs w:val="28"/>
                <w:lang w:bidi="ru-RU"/>
              </w:rPr>
            </w:pPr>
          </w:p>
        </w:tc>
        <w:tc>
          <w:tcPr>
            <w:tcW w:w="3969" w:type="dxa"/>
            <w:tcBorders>
              <w:top w:val="nil"/>
              <w:left w:val="nil"/>
              <w:bottom w:val="single" w:sz="4" w:space="0" w:color="auto"/>
              <w:right w:val="nil"/>
            </w:tcBorders>
            <w:vAlign w:val="bottom"/>
          </w:tcPr>
          <w:p w:rsidR="00DE572D" w:rsidRPr="00FE17A4" w:rsidRDefault="00DE572D" w:rsidP="00695F7E">
            <w:pPr>
              <w:widowControl w:val="0"/>
              <w:ind w:firstLine="0"/>
              <w:jc w:val="center"/>
              <w:rPr>
                <w:rFonts w:eastAsia="Tahoma"/>
                <w:sz w:val="28"/>
                <w:szCs w:val="28"/>
                <w:lang w:bidi="ru-RU"/>
              </w:rPr>
            </w:pPr>
          </w:p>
        </w:tc>
      </w:tr>
      <w:tr w:rsidR="00DE572D" w:rsidRPr="00FE17A4" w:rsidTr="00695F7E">
        <w:tc>
          <w:tcPr>
            <w:tcW w:w="3119" w:type="dxa"/>
            <w:tcBorders>
              <w:left w:val="nil"/>
              <w:bottom w:val="nil"/>
              <w:right w:val="nil"/>
            </w:tcBorders>
          </w:tcPr>
          <w:p w:rsidR="00DE572D" w:rsidRPr="00FE17A4" w:rsidRDefault="00DE572D" w:rsidP="00695F7E">
            <w:pPr>
              <w:widowControl w:val="0"/>
              <w:ind w:firstLine="0"/>
              <w:jc w:val="center"/>
              <w:rPr>
                <w:rFonts w:eastAsia="Tahoma"/>
                <w:sz w:val="28"/>
                <w:szCs w:val="28"/>
                <w:lang w:bidi="ru-RU"/>
              </w:rPr>
            </w:pPr>
          </w:p>
        </w:tc>
        <w:tc>
          <w:tcPr>
            <w:tcW w:w="283" w:type="dxa"/>
            <w:tcBorders>
              <w:top w:val="nil"/>
              <w:left w:val="nil"/>
              <w:bottom w:val="nil"/>
              <w:right w:val="nil"/>
            </w:tcBorders>
          </w:tcPr>
          <w:p w:rsidR="00DE572D" w:rsidRPr="00FE17A4" w:rsidRDefault="00DE572D" w:rsidP="00695F7E">
            <w:pPr>
              <w:widowControl w:val="0"/>
              <w:ind w:firstLine="0"/>
              <w:rPr>
                <w:rFonts w:eastAsia="Tahoma"/>
                <w:sz w:val="28"/>
                <w:szCs w:val="28"/>
                <w:lang w:bidi="ru-RU"/>
              </w:rPr>
            </w:pPr>
          </w:p>
        </w:tc>
        <w:tc>
          <w:tcPr>
            <w:tcW w:w="2269" w:type="dxa"/>
            <w:tcBorders>
              <w:top w:val="nil"/>
              <w:left w:val="nil"/>
              <w:bottom w:val="nil"/>
              <w:right w:val="nil"/>
            </w:tcBorders>
          </w:tcPr>
          <w:p w:rsidR="00DE572D" w:rsidRPr="00FE17A4" w:rsidRDefault="00DE572D" w:rsidP="00695F7E">
            <w:pPr>
              <w:widowControl w:val="0"/>
              <w:ind w:firstLine="0"/>
              <w:jc w:val="center"/>
              <w:rPr>
                <w:rFonts w:eastAsia="Tahoma"/>
                <w:sz w:val="22"/>
                <w:szCs w:val="28"/>
                <w:lang w:bidi="ru-RU"/>
              </w:rPr>
            </w:pPr>
            <w:r w:rsidRPr="00FE17A4">
              <w:rPr>
                <w:rFonts w:eastAsia="Tahoma"/>
                <w:sz w:val="22"/>
                <w:szCs w:val="28"/>
                <w:lang w:bidi="ru-RU"/>
              </w:rPr>
              <w:t>(подпись)</w:t>
            </w:r>
          </w:p>
        </w:tc>
        <w:tc>
          <w:tcPr>
            <w:tcW w:w="283" w:type="dxa"/>
            <w:tcBorders>
              <w:top w:val="nil"/>
              <w:left w:val="nil"/>
              <w:bottom w:val="nil"/>
              <w:right w:val="nil"/>
            </w:tcBorders>
          </w:tcPr>
          <w:p w:rsidR="00DE572D" w:rsidRPr="00FE17A4" w:rsidRDefault="00DE572D" w:rsidP="00695F7E">
            <w:pPr>
              <w:widowControl w:val="0"/>
              <w:ind w:firstLine="0"/>
              <w:rPr>
                <w:rFonts w:eastAsia="Tahoma"/>
                <w:sz w:val="22"/>
                <w:szCs w:val="28"/>
                <w:lang w:bidi="ru-RU"/>
              </w:rPr>
            </w:pPr>
          </w:p>
        </w:tc>
        <w:tc>
          <w:tcPr>
            <w:tcW w:w="3969" w:type="dxa"/>
            <w:tcBorders>
              <w:top w:val="nil"/>
              <w:left w:val="nil"/>
              <w:bottom w:val="nil"/>
              <w:right w:val="nil"/>
            </w:tcBorders>
          </w:tcPr>
          <w:p w:rsidR="00DE572D" w:rsidRPr="00FE17A4" w:rsidRDefault="00DE572D" w:rsidP="00695F7E">
            <w:pPr>
              <w:widowControl w:val="0"/>
              <w:ind w:firstLine="0"/>
              <w:jc w:val="center"/>
              <w:rPr>
                <w:rFonts w:eastAsia="Tahoma"/>
                <w:sz w:val="22"/>
                <w:szCs w:val="28"/>
                <w:lang w:bidi="ru-RU"/>
              </w:rPr>
            </w:pPr>
            <w:r w:rsidRPr="00FE17A4">
              <w:rPr>
                <w:rFonts w:eastAsia="Tahoma"/>
                <w:sz w:val="22"/>
                <w:szCs w:val="28"/>
                <w:lang w:bidi="ru-RU"/>
              </w:rPr>
              <w:t>(фамилия, имя, отчество (при наличии)</w:t>
            </w:r>
          </w:p>
        </w:tc>
      </w:tr>
    </w:tbl>
    <w:p w:rsidR="00DE572D" w:rsidRDefault="00DE572D" w:rsidP="00DE572D">
      <w:pPr>
        <w:autoSpaceDE w:val="0"/>
        <w:autoSpaceDN w:val="0"/>
        <w:adjustRightInd w:val="0"/>
        <w:ind w:firstLine="0"/>
        <w:jc w:val="left"/>
        <w:rPr>
          <w:b/>
          <w:szCs w:val="22"/>
          <w:lang w:eastAsia="en-US"/>
        </w:rPr>
      </w:pPr>
    </w:p>
    <w:p w:rsidR="00DE572D" w:rsidRDefault="00DE572D" w:rsidP="00DE572D">
      <w:pPr>
        <w:ind w:firstLine="0"/>
        <w:jc w:val="left"/>
        <w:rPr>
          <w:b/>
          <w:szCs w:val="22"/>
          <w:lang w:eastAsia="en-US"/>
        </w:rPr>
      </w:pPr>
      <w:r>
        <w:rPr>
          <w:b/>
          <w:szCs w:val="22"/>
          <w:lang w:eastAsia="en-US"/>
        </w:rPr>
        <w:br w:type="page"/>
      </w:r>
    </w:p>
    <w:p w:rsidR="00DE572D" w:rsidRPr="00453677" w:rsidRDefault="00DE572D" w:rsidP="00453677">
      <w:pPr>
        <w:pStyle w:val="1a"/>
        <w:spacing w:before="0" w:after="0"/>
        <w:ind w:left="6804" w:firstLine="0"/>
        <w:rPr>
          <w:sz w:val="20"/>
        </w:rPr>
      </w:pPr>
      <w:r w:rsidRPr="00453677">
        <w:rPr>
          <w:sz w:val="20"/>
        </w:rPr>
        <w:lastRenderedPageBreak/>
        <w:t>Приложение № 1</w:t>
      </w:r>
      <w:r w:rsidR="00535B32">
        <w:rPr>
          <w:sz w:val="20"/>
        </w:rPr>
        <w:t>6</w:t>
      </w:r>
    </w:p>
    <w:p w:rsidR="00DE572D" w:rsidRPr="00453677" w:rsidRDefault="00DE572D" w:rsidP="00453677">
      <w:pPr>
        <w:autoSpaceDE w:val="0"/>
        <w:autoSpaceDN w:val="0"/>
        <w:adjustRightInd w:val="0"/>
        <w:ind w:left="6804" w:firstLine="0"/>
        <w:jc w:val="center"/>
        <w:rPr>
          <w:color w:val="000000" w:themeColor="text1"/>
          <w:sz w:val="20"/>
        </w:rPr>
      </w:pPr>
      <w:r w:rsidRPr="00453677">
        <w:rPr>
          <w:color w:val="000000" w:themeColor="text1"/>
          <w:sz w:val="20"/>
        </w:rPr>
        <w:t>к Административному регламенту</w:t>
      </w:r>
    </w:p>
    <w:p w:rsidR="00DE572D" w:rsidRDefault="00DE572D" w:rsidP="00DE572D">
      <w:pPr>
        <w:autoSpaceDE w:val="0"/>
        <w:autoSpaceDN w:val="0"/>
        <w:adjustRightInd w:val="0"/>
        <w:ind w:firstLine="0"/>
        <w:jc w:val="right"/>
        <w:rPr>
          <w:color w:val="000000" w:themeColor="text1"/>
        </w:rPr>
      </w:pPr>
    </w:p>
    <w:p w:rsidR="00DE572D" w:rsidRDefault="00DE572D" w:rsidP="00DE572D">
      <w:pPr>
        <w:autoSpaceDE w:val="0"/>
        <w:autoSpaceDN w:val="0"/>
        <w:adjustRightInd w:val="0"/>
        <w:ind w:firstLine="0"/>
        <w:jc w:val="right"/>
        <w:rPr>
          <w:color w:val="000000" w:themeColor="text1"/>
        </w:rPr>
      </w:pPr>
    </w:p>
    <w:p w:rsidR="00DE572D" w:rsidRDefault="00DE572D" w:rsidP="00DE572D">
      <w:pPr>
        <w:autoSpaceDE w:val="0"/>
        <w:autoSpaceDN w:val="0"/>
        <w:adjustRightInd w:val="0"/>
        <w:ind w:firstLine="0"/>
        <w:jc w:val="right"/>
        <w:rPr>
          <w:color w:val="000000" w:themeColor="text1"/>
        </w:rPr>
      </w:pPr>
    </w:p>
    <w:p w:rsidR="00DE572D" w:rsidRPr="008A50FB" w:rsidRDefault="00DE572D" w:rsidP="00DE572D">
      <w:pPr>
        <w:tabs>
          <w:tab w:val="left" w:pos="9071"/>
        </w:tabs>
        <w:spacing w:line="240" w:lineRule="atLeast"/>
        <w:ind w:left="2977" w:firstLine="0"/>
        <w:jc w:val="left"/>
        <w:rPr>
          <w:color w:val="000000"/>
        </w:rPr>
      </w:pPr>
      <w:r w:rsidRPr="008A50FB">
        <w:rPr>
          <w:color w:val="000000"/>
        </w:rPr>
        <w:t>Кому ____________________________________________________</w:t>
      </w:r>
    </w:p>
    <w:p w:rsidR="00DE572D" w:rsidRPr="008A50FB" w:rsidRDefault="00DE572D" w:rsidP="003C2F57">
      <w:pPr>
        <w:spacing w:line="240" w:lineRule="atLeast"/>
        <w:ind w:left="3686" w:right="425" w:firstLine="0"/>
        <w:jc w:val="center"/>
        <w:rPr>
          <w:color w:val="000000"/>
          <w:sz w:val="20"/>
        </w:rPr>
      </w:pPr>
      <w:r w:rsidRPr="008A50FB">
        <w:rPr>
          <w:color w:val="000000"/>
          <w:sz w:val="20"/>
        </w:rPr>
        <w:t>(фамилия, имя, отчество (при наличии) заявителя, ОГРНИП</w:t>
      </w:r>
      <w:r w:rsidR="001049EF">
        <w:rPr>
          <w:color w:val="000000"/>
          <w:sz w:val="20"/>
        </w:rPr>
        <w:t xml:space="preserve">                          </w:t>
      </w:r>
      <w:r w:rsidRPr="008A50FB">
        <w:rPr>
          <w:color w:val="000000"/>
          <w:sz w:val="20"/>
        </w:rPr>
        <w:t xml:space="preserve"> (для физического лица, зарегистрированного в качестве индивидуального предпринимателя) - для физического лица; полное наименование </w:t>
      </w:r>
      <w:r>
        <w:rPr>
          <w:color w:val="000000"/>
          <w:sz w:val="20"/>
        </w:rPr>
        <w:t>заявителя</w:t>
      </w:r>
      <w:r w:rsidRPr="008A50FB">
        <w:rPr>
          <w:color w:val="000000"/>
          <w:sz w:val="20"/>
        </w:rPr>
        <w:t>, ИНН</w:t>
      </w:r>
      <w:r w:rsidRPr="008A50FB">
        <w:rPr>
          <w:color w:val="000000"/>
          <w:sz w:val="20"/>
          <w:vertAlign w:val="superscript"/>
        </w:rPr>
        <w:footnoteReference w:id="14"/>
      </w:r>
      <w:r w:rsidRPr="008A50FB">
        <w:rPr>
          <w:color w:val="000000"/>
          <w:sz w:val="20"/>
        </w:rPr>
        <w:t>, ОГРН - для юридического лица</w:t>
      </w:r>
    </w:p>
    <w:p w:rsidR="00DE572D" w:rsidRPr="008A50FB" w:rsidRDefault="00DE572D" w:rsidP="00DE572D">
      <w:pPr>
        <w:spacing w:line="240" w:lineRule="atLeast"/>
        <w:ind w:left="2977" w:firstLine="0"/>
        <w:jc w:val="left"/>
        <w:rPr>
          <w:color w:val="000000"/>
        </w:rPr>
      </w:pPr>
      <w:r w:rsidRPr="008A50FB">
        <w:rPr>
          <w:color w:val="000000"/>
        </w:rPr>
        <w:t>________________________________________________________</w:t>
      </w:r>
    </w:p>
    <w:p w:rsidR="00DE572D" w:rsidRPr="008A50FB" w:rsidRDefault="00DE572D" w:rsidP="00DE572D">
      <w:pPr>
        <w:spacing w:line="240" w:lineRule="atLeast"/>
        <w:ind w:left="2977" w:firstLine="0"/>
        <w:jc w:val="center"/>
        <w:rPr>
          <w:color w:val="000000"/>
          <w:sz w:val="20"/>
        </w:rPr>
      </w:pPr>
      <w:r w:rsidRPr="008A50FB">
        <w:rPr>
          <w:color w:val="000000"/>
          <w:sz w:val="20"/>
        </w:rPr>
        <w:t xml:space="preserve">почтовый индекс и адрес, телефон, адрес электронной почты </w:t>
      </w:r>
      <w:r>
        <w:rPr>
          <w:color w:val="000000"/>
          <w:sz w:val="20"/>
        </w:rPr>
        <w:t>заявителя</w:t>
      </w:r>
      <w:r w:rsidRPr="008A50FB">
        <w:rPr>
          <w:color w:val="000000"/>
          <w:sz w:val="20"/>
        </w:rPr>
        <w:t>)</w:t>
      </w:r>
    </w:p>
    <w:p w:rsidR="00DE572D" w:rsidRPr="008A50FB" w:rsidRDefault="00DE572D" w:rsidP="00DE572D">
      <w:pPr>
        <w:ind w:firstLine="0"/>
        <w:jc w:val="left"/>
        <w:rPr>
          <w:color w:val="000000"/>
        </w:rPr>
      </w:pPr>
    </w:p>
    <w:p w:rsidR="00DE572D" w:rsidRPr="008A50FB" w:rsidRDefault="00DE572D" w:rsidP="00DE572D">
      <w:pPr>
        <w:ind w:firstLine="0"/>
        <w:jc w:val="left"/>
        <w:rPr>
          <w:color w:val="000000"/>
        </w:rPr>
      </w:pPr>
    </w:p>
    <w:p w:rsidR="00DE572D" w:rsidRPr="008A50FB" w:rsidRDefault="00DE572D" w:rsidP="00DE572D">
      <w:pPr>
        <w:ind w:firstLine="0"/>
        <w:jc w:val="left"/>
        <w:rPr>
          <w:color w:val="000000"/>
        </w:rPr>
      </w:pPr>
    </w:p>
    <w:p w:rsidR="00DE572D" w:rsidRPr="008A50FB" w:rsidRDefault="00DE572D" w:rsidP="00DE572D">
      <w:pPr>
        <w:ind w:firstLine="0"/>
        <w:jc w:val="center"/>
        <w:rPr>
          <w:b/>
          <w:bCs/>
        </w:rPr>
      </w:pPr>
      <w:r w:rsidRPr="008A50FB">
        <w:rPr>
          <w:b/>
        </w:rPr>
        <w:t>Р Е Ш Е Н И Е</w:t>
      </w:r>
      <w:r w:rsidRPr="008A50FB">
        <w:rPr>
          <w:b/>
        </w:rPr>
        <w:br/>
        <w:t xml:space="preserve">об оставлении </w:t>
      </w:r>
      <w:r w:rsidRPr="007C759C">
        <w:rPr>
          <w:b/>
          <w:bCs/>
        </w:rPr>
        <w:t xml:space="preserve">заявления о предоставлении разрешения на </w:t>
      </w:r>
      <w:r w:rsidRPr="00094B58">
        <w:rPr>
          <w:b/>
          <w:bCs/>
        </w:rPr>
        <w:t>условно разрешенный вид использования земельного участка или объекта капитального строительства</w:t>
      </w:r>
      <w:r w:rsidRPr="007C759C">
        <w:rPr>
          <w:b/>
          <w:bCs/>
        </w:rPr>
        <w:t xml:space="preserve"> </w:t>
      </w:r>
      <w:r w:rsidRPr="008A50FB">
        <w:rPr>
          <w:b/>
          <w:bCs/>
        </w:rPr>
        <w:t xml:space="preserve">(далее - заявление) </w:t>
      </w:r>
      <w:r w:rsidRPr="008A50FB">
        <w:rPr>
          <w:b/>
        </w:rPr>
        <w:t>без рассмотрения</w:t>
      </w:r>
    </w:p>
    <w:p w:rsidR="00DE572D" w:rsidRPr="008A50FB" w:rsidRDefault="00DE572D" w:rsidP="00DE572D">
      <w:pPr>
        <w:widowControl w:val="0"/>
        <w:autoSpaceDE w:val="0"/>
        <w:autoSpaceDN w:val="0"/>
        <w:adjustRightInd w:val="0"/>
        <w:ind w:firstLine="0"/>
        <w:jc w:val="left"/>
        <w:rPr>
          <w:bCs/>
          <w:sz w:val="22"/>
        </w:rPr>
      </w:pPr>
    </w:p>
    <w:p w:rsidR="00DE572D" w:rsidRPr="008A50FB" w:rsidRDefault="00DE572D" w:rsidP="00DE572D">
      <w:pPr>
        <w:widowControl w:val="0"/>
        <w:autoSpaceDE w:val="0"/>
        <w:autoSpaceDN w:val="0"/>
        <w:adjustRightInd w:val="0"/>
        <w:ind w:firstLine="708"/>
        <w:jc w:val="left"/>
        <w:rPr>
          <w:bCs/>
          <w:szCs w:val="28"/>
        </w:rPr>
      </w:pPr>
      <w:r w:rsidRPr="008A50FB">
        <w:rPr>
          <w:bCs/>
          <w:szCs w:val="28"/>
        </w:rPr>
        <w:t>На основании Вашего заявления от _______________ № ______________</w:t>
      </w:r>
    </w:p>
    <w:p w:rsidR="00DE572D" w:rsidRPr="008A50FB" w:rsidRDefault="00DE572D" w:rsidP="00DE572D">
      <w:pPr>
        <w:widowControl w:val="0"/>
        <w:autoSpaceDE w:val="0"/>
        <w:autoSpaceDN w:val="0"/>
        <w:adjustRightInd w:val="0"/>
        <w:ind w:left="4254" w:firstLine="0"/>
        <w:jc w:val="left"/>
        <w:rPr>
          <w:bCs/>
          <w:szCs w:val="28"/>
        </w:rPr>
      </w:pPr>
      <w:r w:rsidRPr="008A50FB">
        <w:rPr>
          <w:sz w:val="20"/>
          <w:szCs w:val="20"/>
        </w:rPr>
        <w:t>(дата и номер регистрации)</w:t>
      </w:r>
    </w:p>
    <w:p w:rsidR="00DE572D" w:rsidRPr="008A50FB" w:rsidRDefault="00DE572D" w:rsidP="00DE572D">
      <w:pPr>
        <w:autoSpaceDE w:val="0"/>
        <w:autoSpaceDN w:val="0"/>
        <w:ind w:firstLine="0"/>
        <w:jc w:val="left"/>
        <w:rPr>
          <w:bCs/>
          <w:szCs w:val="28"/>
        </w:rPr>
      </w:pPr>
      <w:r w:rsidRPr="008A50FB">
        <w:rPr>
          <w:bCs/>
          <w:szCs w:val="28"/>
        </w:rPr>
        <w:t xml:space="preserve">об оставлении заявления без рассмотрения </w:t>
      </w:r>
    </w:p>
    <w:p w:rsidR="00DE572D" w:rsidRPr="008A50FB" w:rsidRDefault="00DE572D" w:rsidP="00DE572D">
      <w:pPr>
        <w:autoSpaceDE w:val="0"/>
        <w:autoSpaceDN w:val="0"/>
        <w:ind w:firstLine="0"/>
        <w:jc w:val="left"/>
        <w:rPr>
          <w:bCs/>
          <w:szCs w:val="28"/>
        </w:rPr>
      </w:pPr>
      <w:r w:rsidRPr="008A50FB">
        <w:rPr>
          <w:bCs/>
          <w:szCs w:val="28"/>
        </w:rPr>
        <w:t xml:space="preserve">__________________________________________________________________________________________________________________________________________________________________ </w:t>
      </w:r>
    </w:p>
    <w:p w:rsidR="00DE572D" w:rsidRPr="008A50FB" w:rsidRDefault="00DE572D" w:rsidP="00DE572D">
      <w:pPr>
        <w:autoSpaceDE w:val="0"/>
        <w:autoSpaceDN w:val="0"/>
        <w:ind w:firstLine="0"/>
        <w:jc w:val="center"/>
        <w:rPr>
          <w:sz w:val="20"/>
          <w:szCs w:val="20"/>
        </w:rPr>
      </w:pPr>
      <w:r w:rsidRPr="008A50FB">
        <w:rPr>
          <w:sz w:val="20"/>
          <w:szCs w:val="20"/>
        </w:rPr>
        <w:t>(наименование органа местного самоуправления)</w:t>
      </w:r>
    </w:p>
    <w:p w:rsidR="00DE572D" w:rsidRPr="008A50FB" w:rsidRDefault="00DE572D" w:rsidP="00DE572D">
      <w:pPr>
        <w:autoSpaceDE w:val="0"/>
        <w:autoSpaceDN w:val="0"/>
        <w:ind w:firstLine="0"/>
        <w:jc w:val="center"/>
        <w:rPr>
          <w:sz w:val="18"/>
          <w:szCs w:val="18"/>
        </w:rPr>
      </w:pPr>
    </w:p>
    <w:p w:rsidR="00DE572D" w:rsidRPr="008A50FB" w:rsidRDefault="00DE572D" w:rsidP="00DE572D">
      <w:pPr>
        <w:ind w:firstLine="0"/>
        <w:jc w:val="left"/>
        <w:rPr>
          <w:szCs w:val="28"/>
        </w:rPr>
      </w:pPr>
      <w:r w:rsidRPr="008A50FB">
        <w:rPr>
          <w:szCs w:val="28"/>
        </w:rPr>
        <w:t>принято решение об оставлении заявления от _____________№____________ без рассмотрения.</w:t>
      </w:r>
    </w:p>
    <w:p w:rsidR="00DE572D" w:rsidRPr="008A50FB" w:rsidRDefault="00DE572D" w:rsidP="00DE572D">
      <w:pPr>
        <w:ind w:firstLine="0"/>
        <w:jc w:val="left"/>
        <w:rPr>
          <w:sz w:val="20"/>
          <w:szCs w:val="20"/>
        </w:rPr>
      </w:pPr>
      <w:r w:rsidRPr="008A50FB">
        <w:rPr>
          <w:sz w:val="20"/>
          <w:szCs w:val="20"/>
        </w:rPr>
        <w:t xml:space="preserve">         </w:t>
      </w:r>
      <w:r>
        <w:rPr>
          <w:sz w:val="20"/>
          <w:szCs w:val="20"/>
        </w:rPr>
        <w:t>                                                                                             </w:t>
      </w:r>
      <w:r w:rsidRPr="008A50FB">
        <w:rPr>
          <w:sz w:val="20"/>
          <w:szCs w:val="20"/>
        </w:rPr>
        <w:t xml:space="preserve"> (дата и номер регистрации)</w:t>
      </w:r>
    </w:p>
    <w:p w:rsidR="00DE572D" w:rsidRPr="008A50FB" w:rsidRDefault="00DE572D" w:rsidP="00DE572D">
      <w:pPr>
        <w:widowControl w:val="0"/>
        <w:autoSpaceDE w:val="0"/>
        <w:autoSpaceDN w:val="0"/>
        <w:adjustRightInd w:val="0"/>
        <w:ind w:firstLine="0"/>
        <w:jc w:val="left"/>
        <w:rPr>
          <w:rFonts w:ascii="Arial" w:hAnsi="Arial" w:cs="Arial"/>
          <w:bCs/>
        </w:rPr>
      </w:pPr>
    </w:p>
    <w:p w:rsidR="00DE572D" w:rsidRPr="008A50FB" w:rsidRDefault="00DE572D" w:rsidP="00DE572D">
      <w:pPr>
        <w:widowControl w:val="0"/>
        <w:autoSpaceDE w:val="0"/>
        <w:autoSpaceDN w:val="0"/>
        <w:adjustRightInd w:val="0"/>
        <w:ind w:firstLine="720"/>
        <w:jc w:val="left"/>
        <w:rPr>
          <w:rFonts w:ascii="Arial" w:hAnsi="Arial" w:cs="Arial"/>
        </w:rPr>
      </w:pPr>
    </w:p>
    <w:tbl>
      <w:tblPr>
        <w:tblW w:w="9470" w:type="dxa"/>
        <w:tblLayout w:type="fixed"/>
        <w:tblCellMar>
          <w:left w:w="28" w:type="dxa"/>
          <w:right w:w="28" w:type="dxa"/>
        </w:tblCellMar>
        <w:tblLook w:val="0000" w:firstRow="0" w:lastRow="0" w:firstColumn="0" w:lastColumn="0" w:noHBand="0" w:noVBand="0"/>
      </w:tblPr>
      <w:tblGrid>
        <w:gridCol w:w="3119"/>
        <w:gridCol w:w="283"/>
        <w:gridCol w:w="2269"/>
        <w:gridCol w:w="283"/>
        <w:gridCol w:w="3516"/>
      </w:tblGrid>
      <w:tr w:rsidR="00DE572D" w:rsidRPr="008A50FB" w:rsidTr="00695F7E">
        <w:tc>
          <w:tcPr>
            <w:tcW w:w="3119" w:type="dxa"/>
            <w:tcBorders>
              <w:top w:val="nil"/>
              <w:left w:val="nil"/>
              <w:bottom w:val="single" w:sz="4" w:space="0" w:color="auto"/>
              <w:right w:val="nil"/>
            </w:tcBorders>
            <w:vAlign w:val="bottom"/>
          </w:tcPr>
          <w:p w:rsidR="00DE572D" w:rsidRPr="008A50FB" w:rsidRDefault="00DE572D" w:rsidP="00695F7E">
            <w:pPr>
              <w:ind w:firstLine="0"/>
              <w:jc w:val="center"/>
            </w:pPr>
          </w:p>
        </w:tc>
        <w:tc>
          <w:tcPr>
            <w:tcW w:w="283" w:type="dxa"/>
            <w:tcBorders>
              <w:top w:val="nil"/>
              <w:left w:val="nil"/>
              <w:bottom w:val="nil"/>
              <w:right w:val="nil"/>
            </w:tcBorders>
            <w:vAlign w:val="bottom"/>
          </w:tcPr>
          <w:p w:rsidR="00DE572D" w:rsidRPr="008A50FB" w:rsidRDefault="00DE572D" w:rsidP="00695F7E">
            <w:pPr>
              <w:ind w:firstLine="0"/>
              <w:jc w:val="left"/>
            </w:pPr>
          </w:p>
        </w:tc>
        <w:tc>
          <w:tcPr>
            <w:tcW w:w="2269" w:type="dxa"/>
            <w:tcBorders>
              <w:top w:val="nil"/>
              <w:left w:val="nil"/>
              <w:bottom w:val="single" w:sz="4" w:space="0" w:color="auto"/>
              <w:right w:val="nil"/>
            </w:tcBorders>
            <w:vAlign w:val="bottom"/>
          </w:tcPr>
          <w:p w:rsidR="00DE572D" w:rsidRPr="008A50FB" w:rsidRDefault="00DE572D" w:rsidP="00695F7E">
            <w:pPr>
              <w:ind w:firstLine="0"/>
              <w:jc w:val="center"/>
            </w:pPr>
          </w:p>
        </w:tc>
        <w:tc>
          <w:tcPr>
            <w:tcW w:w="283" w:type="dxa"/>
            <w:tcBorders>
              <w:top w:val="nil"/>
              <w:left w:val="nil"/>
              <w:bottom w:val="nil"/>
              <w:right w:val="nil"/>
            </w:tcBorders>
            <w:vAlign w:val="bottom"/>
          </w:tcPr>
          <w:p w:rsidR="00DE572D" w:rsidRPr="008A50FB" w:rsidRDefault="00DE572D" w:rsidP="00695F7E">
            <w:pPr>
              <w:ind w:firstLine="0"/>
              <w:jc w:val="left"/>
            </w:pPr>
          </w:p>
        </w:tc>
        <w:tc>
          <w:tcPr>
            <w:tcW w:w="3516" w:type="dxa"/>
            <w:tcBorders>
              <w:top w:val="nil"/>
              <w:left w:val="nil"/>
              <w:bottom w:val="single" w:sz="4" w:space="0" w:color="auto"/>
              <w:right w:val="nil"/>
            </w:tcBorders>
            <w:vAlign w:val="bottom"/>
          </w:tcPr>
          <w:p w:rsidR="00DE572D" w:rsidRPr="008A50FB" w:rsidRDefault="00DE572D" w:rsidP="00695F7E">
            <w:pPr>
              <w:ind w:firstLine="0"/>
              <w:jc w:val="center"/>
            </w:pPr>
          </w:p>
        </w:tc>
      </w:tr>
      <w:tr w:rsidR="00DE572D" w:rsidRPr="008A50FB" w:rsidTr="00695F7E">
        <w:tc>
          <w:tcPr>
            <w:tcW w:w="3119" w:type="dxa"/>
            <w:tcBorders>
              <w:top w:val="nil"/>
              <w:left w:val="nil"/>
              <w:bottom w:val="nil"/>
              <w:right w:val="nil"/>
            </w:tcBorders>
          </w:tcPr>
          <w:p w:rsidR="00DE572D" w:rsidRPr="008A50FB" w:rsidRDefault="00DE572D" w:rsidP="00695F7E">
            <w:pPr>
              <w:ind w:firstLine="0"/>
              <w:jc w:val="center"/>
              <w:rPr>
                <w:sz w:val="20"/>
                <w:szCs w:val="20"/>
              </w:rPr>
            </w:pPr>
            <w:r w:rsidRPr="008A50FB">
              <w:rPr>
                <w:sz w:val="20"/>
                <w:szCs w:val="20"/>
              </w:rPr>
              <w:t>(должность)</w:t>
            </w:r>
          </w:p>
        </w:tc>
        <w:tc>
          <w:tcPr>
            <w:tcW w:w="283" w:type="dxa"/>
            <w:tcBorders>
              <w:top w:val="nil"/>
              <w:left w:val="nil"/>
              <w:bottom w:val="nil"/>
              <w:right w:val="nil"/>
            </w:tcBorders>
          </w:tcPr>
          <w:p w:rsidR="00DE572D" w:rsidRPr="008A50FB" w:rsidRDefault="00DE572D" w:rsidP="00695F7E">
            <w:pPr>
              <w:ind w:firstLine="0"/>
              <w:jc w:val="left"/>
              <w:rPr>
                <w:sz w:val="20"/>
                <w:szCs w:val="20"/>
              </w:rPr>
            </w:pPr>
          </w:p>
        </w:tc>
        <w:tc>
          <w:tcPr>
            <w:tcW w:w="2269" w:type="dxa"/>
            <w:tcBorders>
              <w:top w:val="nil"/>
              <w:left w:val="nil"/>
              <w:bottom w:val="nil"/>
              <w:right w:val="nil"/>
            </w:tcBorders>
          </w:tcPr>
          <w:p w:rsidR="00DE572D" w:rsidRPr="008A50FB" w:rsidRDefault="00DE572D" w:rsidP="00695F7E">
            <w:pPr>
              <w:ind w:firstLine="0"/>
              <w:jc w:val="center"/>
              <w:rPr>
                <w:sz w:val="20"/>
                <w:szCs w:val="20"/>
              </w:rPr>
            </w:pPr>
            <w:r w:rsidRPr="008A50FB">
              <w:rPr>
                <w:sz w:val="20"/>
                <w:szCs w:val="20"/>
              </w:rPr>
              <w:t>(подпись)</w:t>
            </w:r>
          </w:p>
        </w:tc>
        <w:tc>
          <w:tcPr>
            <w:tcW w:w="283" w:type="dxa"/>
            <w:tcBorders>
              <w:top w:val="nil"/>
              <w:left w:val="nil"/>
              <w:bottom w:val="nil"/>
              <w:right w:val="nil"/>
            </w:tcBorders>
          </w:tcPr>
          <w:p w:rsidR="00DE572D" w:rsidRPr="008A50FB" w:rsidRDefault="00DE572D" w:rsidP="00695F7E">
            <w:pPr>
              <w:ind w:firstLine="0"/>
              <w:jc w:val="left"/>
              <w:rPr>
                <w:sz w:val="20"/>
                <w:szCs w:val="20"/>
              </w:rPr>
            </w:pPr>
          </w:p>
        </w:tc>
        <w:tc>
          <w:tcPr>
            <w:tcW w:w="3516" w:type="dxa"/>
            <w:tcBorders>
              <w:top w:val="nil"/>
              <w:left w:val="nil"/>
              <w:bottom w:val="nil"/>
              <w:right w:val="nil"/>
            </w:tcBorders>
          </w:tcPr>
          <w:p w:rsidR="00DE572D" w:rsidRPr="008A50FB" w:rsidRDefault="00DE572D" w:rsidP="00695F7E">
            <w:pPr>
              <w:ind w:firstLine="0"/>
              <w:jc w:val="center"/>
              <w:rPr>
                <w:sz w:val="20"/>
                <w:szCs w:val="20"/>
              </w:rPr>
            </w:pPr>
            <w:r w:rsidRPr="008A50FB">
              <w:rPr>
                <w:sz w:val="20"/>
                <w:szCs w:val="20"/>
              </w:rPr>
              <w:t>(фамилия, имя, отчество (при наличии)</w:t>
            </w:r>
          </w:p>
        </w:tc>
      </w:tr>
    </w:tbl>
    <w:p w:rsidR="00DE572D" w:rsidRPr="008A50FB" w:rsidRDefault="00DE572D" w:rsidP="00DE572D">
      <w:pPr>
        <w:spacing w:after="240"/>
        <w:ind w:firstLine="0"/>
        <w:jc w:val="left"/>
        <w:rPr>
          <w:sz w:val="2"/>
          <w:szCs w:val="2"/>
        </w:rPr>
      </w:pPr>
    </w:p>
    <w:p w:rsidR="00DE572D" w:rsidRPr="008A50FB" w:rsidRDefault="00DE572D" w:rsidP="00DE572D">
      <w:pPr>
        <w:autoSpaceDE w:val="0"/>
        <w:autoSpaceDN w:val="0"/>
        <w:adjustRightInd w:val="0"/>
        <w:ind w:firstLine="0"/>
        <w:jc w:val="left"/>
        <w:rPr>
          <w:rFonts w:eastAsia="TimesNewRomanPSMT"/>
        </w:rPr>
      </w:pPr>
      <w:r w:rsidRPr="008A50FB">
        <w:rPr>
          <w:rFonts w:eastAsia="TimesNewRomanPSMT"/>
        </w:rPr>
        <w:t>«_____» ______________ 20 __г.</w:t>
      </w:r>
    </w:p>
    <w:p w:rsidR="00DE572D" w:rsidRPr="00EC7A69" w:rsidRDefault="00DE572D" w:rsidP="00DE572D">
      <w:pPr>
        <w:spacing w:line="234" w:lineRule="auto"/>
        <w:ind w:firstLine="0"/>
        <w:rPr>
          <w:rFonts w:eastAsia="TimesNewRomanPSMT"/>
        </w:rPr>
      </w:pPr>
    </w:p>
    <w:p w:rsidR="00DE572D" w:rsidRPr="00152400" w:rsidRDefault="00DE572D" w:rsidP="00DE572D">
      <w:pPr>
        <w:rPr>
          <w:rFonts w:eastAsia="TimesNewRomanPSMT"/>
        </w:rPr>
      </w:pPr>
    </w:p>
    <w:p w:rsidR="00664575" w:rsidRPr="005D18AD" w:rsidRDefault="00664575" w:rsidP="00664575">
      <w:pPr>
        <w:rPr>
          <w:rFonts w:eastAsia="TimesNewRomanPSMT" w:cstheme="majorBidi"/>
          <w:bCs/>
          <w:szCs w:val="26"/>
        </w:rPr>
      </w:pPr>
    </w:p>
    <w:p w:rsidR="00DE572D" w:rsidRDefault="00DE572D" w:rsidP="007760A8">
      <w:pPr>
        <w:pStyle w:val="1a"/>
        <w:spacing w:before="0" w:after="0"/>
        <w:ind w:firstLine="0"/>
        <w:jc w:val="right"/>
      </w:pPr>
    </w:p>
    <w:p w:rsidR="00DE572D" w:rsidRDefault="00DE572D" w:rsidP="007760A8">
      <w:pPr>
        <w:pStyle w:val="1a"/>
        <w:spacing w:before="0" w:after="0"/>
        <w:ind w:firstLine="0"/>
        <w:jc w:val="right"/>
      </w:pPr>
    </w:p>
    <w:p w:rsidR="00DE572D" w:rsidRDefault="00DE572D" w:rsidP="007760A8">
      <w:pPr>
        <w:pStyle w:val="1a"/>
        <w:spacing w:before="0" w:after="0"/>
        <w:ind w:firstLine="0"/>
        <w:jc w:val="right"/>
      </w:pPr>
    </w:p>
    <w:p w:rsidR="00DE572D" w:rsidRDefault="00DE572D" w:rsidP="007760A8">
      <w:pPr>
        <w:pStyle w:val="1a"/>
        <w:spacing w:before="0" w:after="0"/>
        <w:ind w:firstLine="0"/>
        <w:jc w:val="right"/>
      </w:pPr>
    </w:p>
    <w:p w:rsidR="00DE572D" w:rsidRDefault="00DE572D" w:rsidP="007760A8">
      <w:pPr>
        <w:pStyle w:val="1a"/>
        <w:spacing w:before="0" w:after="0"/>
        <w:ind w:firstLine="0"/>
        <w:jc w:val="right"/>
      </w:pPr>
    </w:p>
    <w:p w:rsidR="00DE572D" w:rsidRDefault="00DE572D" w:rsidP="007760A8">
      <w:pPr>
        <w:pStyle w:val="1a"/>
        <w:spacing w:before="0" w:after="0"/>
        <w:ind w:firstLine="0"/>
        <w:jc w:val="right"/>
      </w:pPr>
    </w:p>
    <w:p w:rsidR="00DE572D" w:rsidRDefault="00DE572D" w:rsidP="007760A8">
      <w:pPr>
        <w:pStyle w:val="1a"/>
        <w:spacing w:before="0" w:after="0"/>
        <w:ind w:firstLine="0"/>
        <w:jc w:val="right"/>
      </w:pPr>
    </w:p>
    <w:p w:rsidR="00DE572D" w:rsidRDefault="00DE572D" w:rsidP="007760A8">
      <w:pPr>
        <w:pStyle w:val="1a"/>
        <w:spacing w:before="0" w:after="0"/>
        <w:ind w:firstLine="0"/>
        <w:jc w:val="right"/>
      </w:pPr>
    </w:p>
    <w:p w:rsidR="00DE572D" w:rsidRDefault="00DE572D" w:rsidP="007760A8">
      <w:pPr>
        <w:pStyle w:val="1a"/>
        <w:spacing w:before="0" w:after="0"/>
        <w:ind w:firstLine="0"/>
        <w:jc w:val="right"/>
      </w:pPr>
    </w:p>
    <w:p w:rsidR="00816076" w:rsidRDefault="00816076" w:rsidP="007760A8">
      <w:pPr>
        <w:pStyle w:val="1a"/>
        <w:spacing w:before="0" w:after="0"/>
        <w:ind w:firstLine="0"/>
        <w:jc w:val="right"/>
      </w:pPr>
    </w:p>
    <w:p w:rsidR="00816076" w:rsidRDefault="00816076" w:rsidP="007760A8">
      <w:pPr>
        <w:pStyle w:val="1a"/>
        <w:spacing w:before="0" w:after="0"/>
        <w:ind w:firstLine="0"/>
        <w:jc w:val="right"/>
      </w:pPr>
    </w:p>
    <w:p w:rsidR="00816076" w:rsidRDefault="00816076" w:rsidP="007760A8">
      <w:pPr>
        <w:autoSpaceDE w:val="0"/>
        <w:autoSpaceDN w:val="0"/>
        <w:adjustRightInd w:val="0"/>
        <w:ind w:left="4678"/>
        <w:jc w:val="right"/>
        <w:rPr>
          <w:color w:val="000000" w:themeColor="text1"/>
        </w:rPr>
      </w:pPr>
    </w:p>
    <w:p w:rsidR="007760A8" w:rsidRDefault="007760A8" w:rsidP="007760A8">
      <w:pPr>
        <w:pStyle w:val="ConsPlusNormal"/>
        <w:widowControl/>
        <w:ind w:firstLine="540"/>
        <w:jc w:val="right"/>
        <w:rPr>
          <w:rFonts w:ascii="Times New Roman" w:hAnsi="Times New Roman" w:cs="Times New Roman"/>
          <w:color w:val="FF0000"/>
          <w:sz w:val="28"/>
          <w:szCs w:val="28"/>
        </w:rPr>
      </w:pPr>
    </w:p>
    <w:sectPr w:rsidR="007760A8" w:rsidSect="0054194B">
      <w:footnotePr>
        <w:numRestart w:val="eachSect"/>
      </w:footnotePr>
      <w:pgSz w:w="11910" w:h="16840" w:code="9"/>
      <w:pgMar w:top="851" w:right="711" w:bottom="993" w:left="1418" w:header="737"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33DB" w:rsidRDefault="00EF33DB" w:rsidP="00B44209">
      <w:r>
        <w:separator/>
      </w:r>
    </w:p>
  </w:endnote>
  <w:endnote w:type="continuationSeparator" w:id="0">
    <w:p w:rsidR="00EF33DB" w:rsidRDefault="00EF33DB" w:rsidP="00B442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OpenSymbol">
    <w:charset w:val="00"/>
    <w:family w:val="auto"/>
    <w:pitch w:val="variable"/>
    <w:sig w:usb0="800000AF" w:usb1="1001ECEA" w:usb2="00000000" w:usb3="00000000" w:csb0="80000001" w:csb1="00000000"/>
  </w:font>
  <w:font w:name="Consolas">
    <w:panose1 w:val="020B0609020204030204"/>
    <w:charset w:val="CC"/>
    <w:family w:val="modern"/>
    <w:pitch w:val="fixed"/>
    <w:sig w:usb0="E00006FF" w:usb1="0000FCFF" w:usb2="00000001" w:usb3="00000000" w:csb0="0000019F" w:csb1="00000000"/>
  </w:font>
  <w:font w:name="TimesNewRomanPS-BoldMT">
    <w:panose1 w:val="00000000000000000000"/>
    <w:charset w:val="00"/>
    <w:family w:val="roman"/>
    <w:notTrueType/>
    <w:pitch w:val="default"/>
  </w:font>
  <w:font w:name="TimesNewRomanPSMT">
    <w:altName w:val="Times New Roman"/>
    <w:panose1 w:val="00000000000000000000"/>
    <w:charset w:val="00"/>
    <w:family w:val="roman"/>
    <w:notTrueType/>
    <w:pitch w:val="default"/>
    <w:sig w:usb0="00000203" w:usb1="00000000" w:usb2="00000000" w:usb3="00000000" w:csb0="00000005"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33DB" w:rsidRDefault="00EF33DB" w:rsidP="00B44209">
      <w:r>
        <w:separator/>
      </w:r>
    </w:p>
  </w:footnote>
  <w:footnote w:type="continuationSeparator" w:id="0">
    <w:p w:rsidR="00EF33DB" w:rsidRDefault="00EF33DB" w:rsidP="00B44209">
      <w:r>
        <w:continuationSeparator/>
      </w:r>
    </w:p>
  </w:footnote>
  <w:footnote w:id="1">
    <w:p w:rsidR="00B37A27" w:rsidRPr="00BB143D" w:rsidRDefault="00B37A27" w:rsidP="00944019">
      <w:pPr>
        <w:pStyle w:val="a4"/>
        <w:rPr>
          <w:rFonts w:ascii="Times New Roman" w:hAnsi="Times New Roman"/>
        </w:rPr>
      </w:pPr>
      <w:r w:rsidRPr="00BB143D">
        <w:rPr>
          <w:rStyle w:val="a6"/>
          <w:rFonts w:ascii="Times New Roman" w:hAnsi="Times New Roman"/>
        </w:rPr>
        <w:footnoteRef/>
      </w:r>
      <w:r w:rsidRPr="00BB143D">
        <w:rPr>
          <w:rFonts w:ascii="Times New Roman" w:hAnsi="Times New Roman"/>
        </w:rPr>
        <w:t xml:space="preserve"> Официальный интернет-портал правовой информации http://www.pravo.gov.ru, 05.10.2020</w:t>
      </w:r>
    </w:p>
  </w:footnote>
  <w:footnote w:id="2">
    <w:p w:rsidR="00B37A27" w:rsidRPr="00355910" w:rsidRDefault="00B37A27" w:rsidP="00C5179D">
      <w:pPr>
        <w:pStyle w:val="a4"/>
        <w:rPr>
          <w:rFonts w:ascii="Times New Roman" w:hAnsi="Times New Roman"/>
        </w:rPr>
      </w:pPr>
      <w:r w:rsidRPr="00355910">
        <w:rPr>
          <w:rStyle w:val="a6"/>
          <w:rFonts w:ascii="Times New Roman" w:hAnsi="Times New Roman"/>
        </w:rPr>
        <w:footnoteRef/>
      </w:r>
      <w:r w:rsidRPr="00355910">
        <w:rPr>
          <w:rFonts w:ascii="Times New Roman" w:hAnsi="Times New Roman"/>
        </w:rPr>
        <w:t xml:space="preserve"> «Собрание законодательства РФ», 02.07.2012, № 27, ст. 3744.</w:t>
      </w:r>
    </w:p>
  </w:footnote>
  <w:footnote w:id="3">
    <w:p w:rsidR="00B37A27" w:rsidRPr="00BF690A" w:rsidRDefault="00B37A27" w:rsidP="004D6C1C">
      <w:pPr>
        <w:pStyle w:val="a4"/>
        <w:rPr>
          <w:rFonts w:ascii="Times New Roman" w:hAnsi="Times New Roman"/>
        </w:rPr>
      </w:pPr>
      <w:r w:rsidRPr="00BF690A">
        <w:rPr>
          <w:rStyle w:val="a6"/>
          <w:rFonts w:ascii="Times New Roman" w:hAnsi="Times New Roman"/>
        </w:rPr>
        <w:footnoteRef/>
      </w:r>
      <w:r w:rsidRPr="00BF690A">
        <w:rPr>
          <w:rFonts w:ascii="Times New Roman" w:hAnsi="Times New Roman"/>
        </w:rPr>
        <w:t xml:space="preserve"> </w:t>
      </w:r>
      <w:r>
        <w:rPr>
          <w:rFonts w:ascii="Times New Roman" w:hAnsi="Times New Roman"/>
        </w:rPr>
        <w:t>«</w:t>
      </w:r>
      <w:r w:rsidRPr="00BF690A">
        <w:rPr>
          <w:rFonts w:ascii="Times New Roman" w:hAnsi="Times New Roman"/>
        </w:rPr>
        <w:t>Собрание законодательства РФ</w:t>
      </w:r>
      <w:r>
        <w:rPr>
          <w:rFonts w:ascii="Times New Roman" w:hAnsi="Times New Roman"/>
        </w:rPr>
        <w:t>»</w:t>
      </w:r>
      <w:r w:rsidRPr="00BF690A">
        <w:rPr>
          <w:rFonts w:ascii="Times New Roman" w:hAnsi="Times New Roman"/>
        </w:rPr>
        <w:t xml:space="preserve">, 17.12.2012, </w:t>
      </w:r>
      <w:r>
        <w:rPr>
          <w:rFonts w:ascii="Times New Roman" w:hAnsi="Times New Roman"/>
        </w:rPr>
        <w:t>№</w:t>
      </w:r>
      <w:r w:rsidRPr="00BF690A">
        <w:rPr>
          <w:rFonts w:ascii="Times New Roman" w:hAnsi="Times New Roman"/>
        </w:rPr>
        <w:t xml:space="preserve"> 51, ст. 7219</w:t>
      </w:r>
    </w:p>
  </w:footnote>
  <w:footnote w:id="4">
    <w:p w:rsidR="00B37A27" w:rsidRPr="00701269" w:rsidRDefault="00B37A27" w:rsidP="00D715B7">
      <w:pPr>
        <w:pStyle w:val="a4"/>
        <w:rPr>
          <w:rFonts w:ascii="Times New Roman" w:hAnsi="Times New Roman"/>
        </w:rPr>
      </w:pPr>
      <w:r w:rsidRPr="00701269">
        <w:rPr>
          <w:rStyle w:val="a6"/>
          <w:rFonts w:ascii="Times New Roman" w:hAnsi="Times New Roman"/>
        </w:rPr>
        <w:footnoteRef/>
      </w:r>
      <w:r w:rsidRPr="00701269">
        <w:rPr>
          <w:rFonts w:ascii="Times New Roman" w:hAnsi="Times New Roman"/>
        </w:rPr>
        <w:t xml:space="preserve"> в этом случае проведение общественных обсуждений или публичных слушаний не осуществля</w:t>
      </w:r>
      <w:r>
        <w:rPr>
          <w:rFonts w:ascii="Times New Roman" w:hAnsi="Times New Roman"/>
        </w:rPr>
        <w:t>ет</w:t>
      </w:r>
      <w:r w:rsidRPr="00701269">
        <w:rPr>
          <w:rFonts w:ascii="Times New Roman" w:hAnsi="Times New Roman"/>
        </w:rPr>
        <w:t>ся</w:t>
      </w:r>
      <w:r>
        <w:rPr>
          <w:rFonts w:ascii="Times New Roman" w:hAnsi="Times New Roman"/>
        </w:rPr>
        <w:t>.</w:t>
      </w:r>
    </w:p>
  </w:footnote>
  <w:footnote w:id="5">
    <w:p w:rsidR="00B37A27" w:rsidRPr="00B06371" w:rsidRDefault="00B37A27" w:rsidP="00DE572D">
      <w:pPr>
        <w:pStyle w:val="a4"/>
        <w:rPr>
          <w:rFonts w:ascii="Times New Roman" w:hAnsi="Times New Roman"/>
        </w:rPr>
      </w:pPr>
      <w:r w:rsidRPr="00B06371">
        <w:rPr>
          <w:rStyle w:val="a6"/>
          <w:rFonts w:ascii="Times New Roman" w:hAnsi="Times New Roman"/>
        </w:rPr>
        <w:footnoteRef/>
      </w:r>
      <w:r w:rsidRPr="00B06371">
        <w:rPr>
          <w:rFonts w:ascii="Times New Roman" w:hAnsi="Times New Roman"/>
        </w:rPr>
        <w:t xml:space="preserve"> </w:t>
      </w:r>
      <w:r w:rsidRPr="00B06371">
        <w:rPr>
          <w:rFonts w:ascii="Times New Roman" w:hAnsi="Times New Roman"/>
          <w:color w:val="000000"/>
        </w:rPr>
        <w:t>Сведения об ИНН в отношении иностранного юридического лица не указываются</w:t>
      </w:r>
    </w:p>
  </w:footnote>
  <w:footnote w:id="6">
    <w:p w:rsidR="00B37A27" w:rsidRPr="00476418" w:rsidRDefault="00B37A27" w:rsidP="00DE572D">
      <w:pPr>
        <w:pStyle w:val="a4"/>
        <w:rPr>
          <w:rFonts w:ascii="Times New Roman" w:hAnsi="Times New Roman"/>
        </w:rPr>
      </w:pPr>
      <w:r w:rsidRPr="00476418">
        <w:rPr>
          <w:rStyle w:val="a6"/>
          <w:rFonts w:ascii="Times New Roman" w:hAnsi="Times New Roman"/>
        </w:rPr>
        <w:footnoteRef/>
      </w:r>
      <w:r w:rsidRPr="00476418">
        <w:rPr>
          <w:rFonts w:ascii="Times New Roman" w:hAnsi="Times New Roman"/>
        </w:rPr>
        <w:t xml:space="preserve"> </w:t>
      </w:r>
      <w:r w:rsidRPr="00476418">
        <w:rPr>
          <w:rFonts w:ascii="Times New Roman" w:hAnsi="Times New Roman"/>
          <w:color w:val="000000"/>
        </w:rPr>
        <w:t>Нужное подчеркнуть.</w:t>
      </w:r>
    </w:p>
  </w:footnote>
  <w:footnote w:id="7">
    <w:p w:rsidR="00B37A27" w:rsidRPr="0093518C" w:rsidRDefault="00B37A27" w:rsidP="00DE572D">
      <w:pPr>
        <w:pStyle w:val="a4"/>
        <w:rPr>
          <w:rFonts w:ascii="Times New Roman" w:hAnsi="Times New Roman"/>
        </w:rPr>
      </w:pPr>
      <w:r w:rsidRPr="0093518C">
        <w:rPr>
          <w:rStyle w:val="a6"/>
          <w:rFonts w:ascii="Times New Roman" w:hAnsi="Times New Roman"/>
        </w:rPr>
        <w:footnoteRef/>
      </w:r>
      <w:r w:rsidRPr="0093518C">
        <w:rPr>
          <w:rFonts w:ascii="Times New Roman" w:hAnsi="Times New Roman"/>
        </w:rPr>
        <w:t xml:space="preserve"> При наличии</w:t>
      </w:r>
    </w:p>
  </w:footnote>
  <w:footnote w:id="8">
    <w:p w:rsidR="00B37A27" w:rsidRPr="00476418" w:rsidRDefault="00B37A27" w:rsidP="00DE572D">
      <w:pPr>
        <w:pStyle w:val="a4"/>
        <w:rPr>
          <w:rFonts w:ascii="Times New Roman" w:hAnsi="Times New Roman"/>
        </w:rPr>
      </w:pPr>
      <w:r w:rsidRPr="00476418">
        <w:rPr>
          <w:rStyle w:val="a6"/>
          <w:rFonts w:ascii="Times New Roman" w:hAnsi="Times New Roman"/>
        </w:rPr>
        <w:footnoteRef/>
      </w:r>
      <w:r w:rsidRPr="00476418">
        <w:rPr>
          <w:rFonts w:ascii="Times New Roman" w:hAnsi="Times New Roman"/>
        </w:rPr>
        <w:t xml:space="preserve"> Сведения об ИНН в отношении иностранного юридического лица не указываются.</w:t>
      </w:r>
    </w:p>
  </w:footnote>
  <w:footnote w:id="9">
    <w:p w:rsidR="00B37A27" w:rsidRPr="00476418" w:rsidRDefault="00B37A27" w:rsidP="00DE572D">
      <w:pPr>
        <w:pStyle w:val="a4"/>
        <w:rPr>
          <w:rFonts w:ascii="Times New Roman" w:hAnsi="Times New Roman"/>
        </w:rPr>
      </w:pPr>
      <w:r w:rsidRPr="00476418">
        <w:rPr>
          <w:rStyle w:val="a6"/>
          <w:rFonts w:ascii="Times New Roman" w:hAnsi="Times New Roman"/>
        </w:rPr>
        <w:footnoteRef/>
      </w:r>
      <w:r w:rsidRPr="00476418">
        <w:rPr>
          <w:rFonts w:ascii="Times New Roman" w:hAnsi="Times New Roman"/>
        </w:rPr>
        <w:t xml:space="preserve"> </w:t>
      </w:r>
      <w:r w:rsidRPr="00476418">
        <w:rPr>
          <w:rFonts w:ascii="Times New Roman" w:hAnsi="Times New Roman"/>
          <w:color w:val="000000"/>
        </w:rPr>
        <w:t>Нужное подчеркнуть.</w:t>
      </w:r>
    </w:p>
  </w:footnote>
  <w:footnote w:id="10">
    <w:p w:rsidR="00B37A27" w:rsidRPr="00476418" w:rsidRDefault="00B37A27" w:rsidP="00DE572D">
      <w:pPr>
        <w:pStyle w:val="a4"/>
        <w:rPr>
          <w:rFonts w:ascii="Times New Roman" w:hAnsi="Times New Roman"/>
        </w:rPr>
      </w:pPr>
      <w:r w:rsidRPr="00476418">
        <w:rPr>
          <w:rStyle w:val="a6"/>
          <w:rFonts w:ascii="Times New Roman" w:hAnsi="Times New Roman"/>
        </w:rPr>
        <w:footnoteRef/>
      </w:r>
      <w:r w:rsidRPr="00476418">
        <w:rPr>
          <w:rFonts w:ascii="Times New Roman" w:hAnsi="Times New Roman"/>
        </w:rPr>
        <w:t xml:space="preserve"> </w:t>
      </w:r>
      <w:r w:rsidRPr="00476418">
        <w:rPr>
          <w:rFonts w:ascii="Times New Roman" w:hAnsi="Times New Roman"/>
          <w:color w:val="000000"/>
        </w:rPr>
        <w:t>Нужное подчеркнуть.</w:t>
      </w:r>
    </w:p>
  </w:footnote>
  <w:footnote w:id="11">
    <w:p w:rsidR="00B37A27" w:rsidRPr="00A17E3A" w:rsidRDefault="00B37A27" w:rsidP="00DE572D">
      <w:pPr>
        <w:pStyle w:val="a4"/>
        <w:rPr>
          <w:rFonts w:ascii="Times New Roman" w:hAnsi="Times New Roman"/>
        </w:rPr>
      </w:pPr>
      <w:r w:rsidRPr="00A17E3A">
        <w:rPr>
          <w:rStyle w:val="a6"/>
          <w:rFonts w:ascii="Times New Roman" w:hAnsi="Times New Roman"/>
        </w:rPr>
        <w:footnoteRef/>
      </w:r>
      <w:r w:rsidRPr="00A17E3A">
        <w:rPr>
          <w:rFonts w:ascii="Times New Roman" w:hAnsi="Times New Roman"/>
        </w:rPr>
        <w:t xml:space="preserve"> При наличии</w:t>
      </w:r>
    </w:p>
  </w:footnote>
  <w:footnote w:id="12">
    <w:p w:rsidR="00B37A27" w:rsidRPr="00476418" w:rsidRDefault="00B37A27" w:rsidP="00DE572D">
      <w:pPr>
        <w:pStyle w:val="a4"/>
        <w:rPr>
          <w:rFonts w:ascii="Times New Roman" w:hAnsi="Times New Roman"/>
        </w:rPr>
      </w:pPr>
      <w:r w:rsidRPr="00476418">
        <w:rPr>
          <w:rStyle w:val="a6"/>
          <w:rFonts w:ascii="Times New Roman" w:hAnsi="Times New Roman"/>
        </w:rPr>
        <w:footnoteRef/>
      </w:r>
      <w:r w:rsidRPr="00476418">
        <w:rPr>
          <w:rFonts w:ascii="Times New Roman" w:hAnsi="Times New Roman"/>
        </w:rPr>
        <w:t xml:space="preserve"> Сведения об ИНН в отношении иностранного юридического лица не указываются.</w:t>
      </w:r>
    </w:p>
  </w:footnote>
  <w:footnote w:id="13">
    <w:p w:rsidR="00B37A27" w:rsidRPr="00476418" w:rsidRDefault="00B37A27" w:rsidP="00DE572D">
      <w:pPr>
        <w:pStyle w:val="a4"/>
        <w:rPr>
          <w:rFonts w:ascii="Times New Roman" w:hAnsi="Times New Roman"/>
        </w:rPr>
      </w:pPr>
      <w:r w:rsidRPr="00476418">
        <w:rPr>
          <w:rStyle w:val="a6"/>
          <w:rFonts w:ascii="Times New Roman" w:hAnsi="Times New Roman"/>
        </w:rPr>
        <w:footnoteRef/>
      </w:r>
      <w:r w:rsidRPr="00476418">
        <w:rPr>
          <w:rFonts w:ascii="Times New Roman" w:hAnsi="Times New Roman"/>
        </w:rPr>
        <w:t xml:space="preserve"> </w:t>
      </w:r>
      <w:r w:rsidRPr="00476418">
        <w:rPr>
          <w:rFonts w:ascii="Times New Roman" w:hAnsi="Times New Roman"/>
          <w:color w:val="000000"/>
        </w:rPr>
        <w:t>Нужное подчеркнуть.</w:t>
      </w:r>
    </w:p>
  </w:footnote>
  <w:footnote w:id="14">
    <w:p w:rsidR="00B37A27" w:rsidRPr="00476418" w:rsidRDefault="00B37A27" w:rsidP="00DE572D">
      <w:pPr>
        <w:pStyle w:val="a4"/>
        <w:rPr>
          <w:rFonts w:ascii="Times New Roman" w:hAnsi="Times New Roman"/>
        </w:rPr>
      </w:pPr>
      <w:r w:rsidRPr="00476418">
        <w:rPr>
          <w:rStyle w:val="a6"/>
          <w:rFonts w:ascii="Times New Roman" w:hAnsi="Times New Roman"/>
        </w:rPr>
        <w:footnoteRef/>
      </w:r>
      <w:r w:rsidRPr="00476418">
        <w:rPr>
          <w:rFonts w:ascii="Times New Roman" w:hAnsi="Times New Roman"/>
        </w:rPr>
        <w:t xml:space="preserve"> Сведения об ИНН в отношении иностранного юридического лица не указываются.</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D"/>
    <w:multiLevelType w:val="multilevel"/>
    <w:tmpl w:val="0000000D"/>
    <w:name w:val="WW8Num13"/>
    <w:lvl w:ilvl="0">
      <w:start w:val="1"/>
      <w:numFmt w:val="decimal"/>
      <w:lvlText w:val="1.1.%1."/>
      <w:lvlJc w:val="left"/>
      <w:pPr>
        <w:tabs>
          <w:tab w:val="num" w:pos="0"/>
        </w:tabs>
        <w:ind w:left="0" w:firstLine="0"/>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12"/>
    <w:multiLevelType w:val="singleLevel"/>
    <w:tmpl w:val="00000012"/>
    <w:name w:val="WW8Num18"/>
    <w:lvl w:ilvl="0">
      <w:numFmt w:val="bullet"/>
      <w:lvlText w:val="-"/>
      <w:lvlJc w:val="left"/>
      <w:pPr>
        <w:tabs>
          <w:tab w:val="num" w:pos="0"/>
        </w:tabs>
        <w:ind w:left="0" w:firstLine="0"/>
      </w:pPr>
      <w:rPr>
        <w:rFonts w:ascii="Times New Roman" w:hAnsi="Times New Roman" w:cs="Times New Roman"/>
      </w:rPr>
    </w:lvl>
  </w:abstractNum>
  <w:abstractNum w:abstractNumId="3" w15:restartNumberingAfterBreak="0">
    <w:nsid w:val="00000042"/>
    <w:multiLevelType w:val="hybridMultilevel"/>
    <w:tmpl w:val="06B94764"/>
    <w:lvl w:ilvl="0" w:tplc="FFFFFFFF">
      <w:start w:val="1"/>
      <w:numFmt w:val="bullet"/>
      <w:lvlText w:val=""/>
      <w:lvlJc w:val="left"/>
    </w:lvl>
    <w:lvl w:ilvl="1" w:tplc="FFFFFFFF">
      <w:start w:val="11"/>
      <w:numFmt w:val="decimal"/>
      <w:lvlText w:val="5.%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43"/>
    <w:multiLevelType w:val="hybridMultilevel"/>
    <w:tmpl w:val="42C296BC"/>
    <w:lvl w:ilvl="0" w:tplc="FFFFFFFF">
      <w:start w:val="1"/>
      <w:numFmt w:val="bullet"/>
      <w:lvlText w:val="ее"/>
      <w:lvlJc w:val="left"/>
    </w:lvl>
    <w:lvl w:ilvl="1" w:tplc="FFFFFFFF">
      <w:start w:val="1"/>
      <w:numFmt w:val="bullet"/>
      <w:lvlText w:val=""/>
      <w:lvlJc w:val="left"/>
    </w:lvl>
    <w:lvl w:ilvl="2" w:tplc="FFFFFFFF">
      <w:start w:val="14"/>
      <w:numFmt w:val="decimal"/>
      <w:lvlText w:val="5.%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45"/>
    <w:multiLevelType w:val="hybridMultilevel"/>
    <w:tmpl w:val="14330624"/>
    <w:lvl w:ilvl="0" w:tplc="FFFFFFFF">
      <w:start w:val="1"/>
      <w:numFmt w:val="decimal"/>
      <w:lvlText w:val="4.4.%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76E47CB"/>
    <w:multiLevelType w:val="hybridMultilevel"/>
    <w:tmpl w:val="45D6962C"/>
    <w:lvl w:ilvl="0" w:tplc="79540182">
      <w:start w:val="1"/>
      <w:numFmt w:val="russianLower"/>
      <w:suff w:val="space"/>
      <w:lvlText w:val="%1)"/>
      <w:lvlJc w:val="left"/>
      <w:pPr>
        <w:ind w:left="12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B266DA1"/>
    <w:multiLevelType w:val="hybridMultilevel"/>
    <w:tmpl w:val="F34AFC88"/>
    <w:lvl w:ilvl="0" w:tplc="EF1470D2">
      <w:start w:val="1"/>
      <w:numFmt w:val="bullet"/>
      <w:lvlText w:val=""/>
      <w:lvlJc w:val="left"/>
      <w:pPr>
        <w:ind w:left="1799"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15:restartNumberingAfterBreak="0">
    <w:nsid w:val="11714170"/>
    <w:multiLevelType w:val="multilevel"/>
    <w:tmpl w:val="CEA2D198"/>
    <w:lvl w:ilvl="0">
      <w:start w:val="1"/>
      <w:numFmt w:val="decimal"/>
      <w:suff w:val="space"/>
      <w:lvlText w:val="%1."/>
      <w:lvlJc w:val="left"/>
      <w:pPr>
        <w:ind w:left="0" w:firstLine="0"/>
      </w:pPr>
      <w:rPr>
        <w:rFonts w:hint="default"/>
      </w:rPr>
    </w:lvl>
    <w:lvl w:ilvl="1">
      <w:start w:val="8"/>
      <w:numFmt w:val="decimal"/>
      <w:lvlText w:val="%1.%2."/>
      <w:lvlJc w:val="left"/>
      <w:pPr>
        <w:ind w:left="539" w:hanging="539"/>
      </w:pPr>
      <w:rPr>
        <w:rFonts w:hint="default"/>
      </w:rPr>
    </w:lvl>
    <w:lvl w:ilvl="2">
      <w:start w:val="2"/>
      <w:numFmt w:val="decimal"/>
      <w:suff w:val="space"/>
      <w:lvlText w:val="%1.%2.%3."/>
      <w:lvlJc w:val="left"/>
      <w:pPr>
        <w:ind w:left="539" w:hanging="539"/>
      </w:pPr>
      <w:rPr>
        <w:rFonts w:hint="default"/>
      </w:rPr>
    </w:lvl>
    <w:lvl w:ilvl="3">
      <w:start w:val="1"/>
      <w:numFmt w:val="decimal"/>
      <w:lvlText w:val="%1.%2.%3.%4."/>
      <w:lvlJc w:val="left"/>
      <w:pPr>
        <w:ind w:left="539" w:hanging="539"/>
      </w:pPr>
      <w:rPr>
        <w:rFonts w:hint="default"/>
      </w:rPr>
    </w:lvl>
    <w:lvl w:ilvl="4">
      <w:start w:val="1"/>
      <w:numFmt w:val="decimal"/>
      <w:lvlText w:val="%1.%2.%3.%4.%5."/>
      <w:lvlJc w:val="left"/>
      <w:pPr>
        <w:ind w:left="539" w:hanging="539"/>
      </w:pPr>
      <w:rPr>
        <w:rFonts w:hint="default"/>
      </w:rPr>
    </w:lvl>
    <w:lvl w:ilvl="5">
      <w:start w:val="1"/>
      <w:numFmt w:val="decimal"/>
      <w:lvlText w:val="%1.%2.%3.%4.%5.%6."/>
      <w:lvlJc w:val="left"/>
      <w:pPr>
        <w:ind w:left="539" w:hanging="539"/>
      </w:pPr>
      <w:rPr>
        <w:rFonts w:hint="default"/>
      </w:rPr>
    </w:lvl>
    <w:lvl w:ilvl="6">
      <w:start w:val="1"/>
      <w:numFmt w:val="decimal"/>
      <w:lvlText w:val="%1.%2.%3.%4.%5.%6.%7."/>
      <w:lvlJc w:val="left"/>
      <w:pPr>
        <w:ind w:left="539" w:hanging="539"/>
      </w:pPr>
      <w:rPr>
        <w:rFonts w:hint="default"/>
      </w:rPr>
    </w:lvl>
    <w:lvl w:ilvl="7">
      <w:start w:val="1"/>
      <w:numFmt w:val="decimal"/>
      <w:lvlText w:val="%1.%2.%3.%4.%5.%6.%7.%8."/>
      <w:lvlJc w:val="left"/>
      <w:pPr>
        <w:ind w:left="539" w:hanging="539"/>
      </w:pPr>
      <w:rPr>
        <w:rFonts w:hint="default"/>
      </w:rPr>
    </w:lvl>
    <w:lvl w:ilvl="8">
      <w:start w:val="1"/>
      <w:numFmt w:val="decimal"/>
      <w:lvlText w:val="%1.%2.%3.%4.%5.%6.%7.%8.%9."/>
      <w:lvlJc w:val="left"/>
      <w:pPr>
        <w:ind w:left="539" w:hanging="539"/>
      </w:pPr>
      <w:rPr>
        <w:rFonts w:hint="default"/>
      </w:rPr>
    </w:lvl>
  </w:abstractNum>
  <w:abstractNum w:abstractNumId="9" w15:restartNumberingAfterBreak="0">
    <w:nsid w:val="121A32C3"/>
    <w:multiLevelType w:val="hybridMultilevel"/>
    <w:tmpl w:val="04C09AD4"/>
    <w:lvl w:ilvl="0" w:tplc="83FCD3D4">
      <w:start w:val="1"/>
      <w:numFmt w:val="decimal"/>
      <w:suff w:val="space"/>
      <w:lvlText w:val="%1)"/>
      <w:lvlJc w:val="left"/>
      <w:pPr>
        <w:ind w:left="786" w:hanging="1005"/>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0" w15:restartNumberingAfterBreak="0">
    <w:nsid w:val="1BA07C7F"/>
    <w:multiLevelType w:val="hybridMultilevel"/>
    <w:tmpl w:val="45D6962C"/>
    <w:lvl w:ilvl="0" w:tplc="79540182">
      <w:start w:val="1"/>
      <w:numFmt w:val="russianLower"/>
      <w:suff w:val="space"/>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BE852E0"/>
    <w:multiLevelType w:val="hybridMultilevel"/>
    <w:tmpl w:val="567E9342"/>
    <w:lvl w:ilvl="0" w:tplc="AC7244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0510232"/>
    <w:multiLevelType w:val="multilevel"/>
    <w:tmpl w:val="CEA2D198"/>
    <w:lvl w:ilvl="0">
      <w:start w:val="1"/>
      <w:numFmt w:val="decimal"/>
      <w:suff w:val="space"/>
      <w:lvlText w:val="%1."/>
      <w:lvlJc w:val="left"/>
      <w:pPr>
        <w:ind w:left="0" w:firstLine="0"/>
      </w:pPr>
      <w:rPr>
        <w:rFonts w:hint="default"/>
      </w:rPr>
    </w:lvl>
    <w:lvl w:ilvl="1">
      <w:start w:val="8"/>
      <w:numFmt w:val="decimal"/>
      <w:lvlText w:val="%1.%2."/>
      <w:lvlJc w:val="left"/>
      <w:pPr>
        <w:ind w:left="539" w:hanging="539"/>
      </w:pPr>
      <w:rPr>
        <w:rFonts w:hint="default"/>
      </w:rPr>
    </w:lvl>
    <w:lvl w:ilvl="2">
      <w:start w:val="2"/>
      <w:numFmt w:val="decimal"/>
      <w:suff w:val="space"/>
      <w:lvlText w:val="%1.%2.%3."/>
      <w:lvlJc w:val="left"/>
      <w:pPr>
        <w:ind w:left="539" w:hanging="539"/>
      </w:pPr>
      <w:rPr>
        <w:rFonts w:hint="default"/>
      </w:rPr>
    </w:lvl>
    <w:lvl w:ilvl="3">
      <w:start w:val="1"/>
      <w:numFmt w:val="decimal"/>
      <w:lvlText w:val="%1.%2.%3.%4."/>
      <w:lvlJc w:val="left"/>
      <w:pPr>
        <w:ind w:left="539" w:hanging="539"/>
      </w:pPr>
      <w:rPr>
        <w:rFonts w:hint="default"/>
      </w:rPr>
    </w:lvl>
    <w:lvl w:ilvl="4">
      <w:start w:val="1"/>
      <w:numFmt w:val="decimal"/>
      <w:lvlText w:val="%1.%2.%3.%4.%5."/>
      <w:lvlJc w:val="left"/>
      <w:pPr>
        <w:ind w:left="539" w:hanging="539"/>
      </w:pPr>
      <w:rPr>
        <w:rFonts w:hint="default"/>
      </w:rPr>
    </w:lvl>
    <w:lvl w:ilvl="5">
      <w:start w:val="1"/>
      <w:numFmt w:val="decimal"/>
      <w:lvlText w:val="%1.%2.%3.%4.%5.%6."/>
      <w:lvlJc w:val="left"/>
      <w:pPr>
        <w:ind w:left="539" w:hanging="539"/>
      </w:pPr>
      <w:rPr>
        <w:rFonts w:hint="default"/>
      </w:rPr>
    </w:lvl>
    <w:lvl w:ilvl="6">
      <w:start w:val="1"/>
      <w:numFmt w:val="decimal"/>
      <w:lvlText w:val="%1.%2.%3.%4.%5.%6.%7."/>
      <w:lvlJc w:val="left"/>
      <w:pPr>
        <w:ind w:left="539" w:hanging="539"/>
      </w:pPr>
      <w:rPr>
        <w:rFonts w:hint="default"/>
      </w:rPr>
    </w:lvl>
    <w:lvl w:ilvl="7">
      <w:start w:val="1"/>
      <w:numFmt w:val="decimal"/>
      <w:lvlText w:val="%1.%2.%3.%4.%5.%6.%7.%8."/>
      <w:lvlJc w:val="left"/>
      <w:pPr>
        <w:ind w:left="539" w:hanging="539"/>
      </w:pPr>
      <w:rPr>
        <w:rFonts w:hint="default"/>
      </w:rPr>
    </w:lvl>
    <w:lvl w:ilvl="8">
      <w:start w:val="1"/>
      <w:numFmt w:val="decimal"/>
      <w:lvlText w:val="%1.%2.%3.%4.%5.%6.%7.%8.%9."/>
      <w:lvlJc w:val="left"/>
      <w:pPr>
        <w:ind w:left="539" w:hanging="539"/>
      </w:pPr>
      <w:rPr>
        <w:rFonts w:hint="default"/>
      </w:rPr>
    </w:lvl>
  </w:abstractNum>
  <w:abstractNum w:abstractNumId="13" w15:restartNumberingAfterBreak="0">
    <w:nsid w:val="25D64CE0"/>
    <w:multiLevelType w:val="multilevel"/>
    <w:tmpl w:val="CEA2D198"/>
    <w:lvl w:ilvl="0">
      <w:start w:val="1"/>
      <w:numFmt w:val="decimal"/>
      <w:suff w:val="space"/>
      <w:lvlText w:val="%1."/>
      <w:lvlJc w:val="left"/>
      <w:pPr>
        <w:ind w:left="0" w:firstLine="0"/>
      </w:pPr>
      <w:rPr>
        <w:rFonts w:hint="default"/>
      </w:rPr>
    </w:lvl>
    <w:lvl w:ilvl="1">
      <w:start w:val="8"/>
      <w:numFmt w:val="decimal"/>
      <w:lvlText w:val="%1.%2."/>
      <w:lvlJc w:val="left"/>
      <w:pPr>
        <w:ind w:left="539" w:hanging="539"/>
      </w:pPr>
      <w:rPr>
        <w:rFonts w:hint="default"/>
      </w:rPr>
    </w:lvl>
    <w:lvl w:ilvl="2">
      <w:start w:val="2"/>
      <w:numFmt w:val="decimal"/>
      <w:suff w:val="space"/>
      <w:lvlText w:val="%1.%2.%3."/>
      <w:lvlJc w:val="left"/>
      <w:pPr>
        <w:ind w:left="539" w:hanging="539"/>
      </w:pPr>
      <w:rPr>
        <w:rFonts w:hint="default"/>
      </w:rPr>
    </w:lvl>
    <w:lvl w:ilvl="3">
      <w:start w:val="1"/>
      <w:numFmt w:val="decimal"/>
      <w:lvlText w:val="%1.%2.%3.%4."/>
      <w:lvlJc w:val="left"/>
      <w:pPr>
        <w:ind w:left="539" w:hanging="539"/>
      </w:pPr>
      <w:rPr>
        <w:rFonts w:hint="default"/>
      </w:rPr>
    </w:lvl>
    <w:lvl w:ilvl="4">
      <w:start w:val="1"/>
      <w:numFmt w:val="decimal"/>
      <w:lvlText w:val="%1.%2.%3.%4.%5."/>
      <w:lvlJc w:val="left"/>
      <w:pPr>
        <w:ind w:left="539" w:hanging="539"/>
      </w:pPr>
      <w:rPr>
        <w:rFonts w:hint="default"/>
      </w:rPr>
    </w:lvl>
    <w:lvl w:ilvl="5">
      <w:start w:val="1"/>
      <w:numFmt w:val="decimal"/>
      <w:lvlText w:val="%1.%2.%3.%4.%5.%6."/>
      <w:lvlJc w:val="left"/>
      <w:pPr>
        <w:ind w:left="539" w:hanging="539"/>
      </w:pPr>
      <w:rPr>
        <w:rFonts w:hint="default"/>
      </w:rPr>
    </w:lvl>
    <w:lvl w:ilvl="6">
      <w:start w:val="1"/>
      <w:numFmt w:val="decimal"/>
      <w:lvlText w:val="%1.%2.%3.%4.%5.%6.%7."/>
      <w:lvlJc w:val="left"/>
      <w:pPr>
        <w:ind w:left="539" w:hanging="539"/>
      </w:pPr>
      <w:rPr>
        <w:rFonts w:hint="default"/>
      </w:rPr>
    </w:lvl>
    <w:lvl w:ilvl="7">
      <w:start w:val="1"/>
      <w:numFmt w:val="decimal"/>
      <w:lvlText w:val="%1.%2.%3.%4.%5.%6.%7.%8."/>
      <w:lvlJc w:val="left"/>
      <w:pPr>
        <w:ind w:left="539" w:hanging="539"/>
      </w:pPr>
      <w:rPr>
        <w:rFonts w:hint="default"/>
      </w:rPr>
    </w:lvl>
    <w:lvl w:ilvl="8">
      <w:start w:val="1"/>
      <w:numFmt w:val="decimal"/>
      <w:lvlText w:val="%1.%2.%3.%4.%5.%6.%7.%8.%9."/>
      <w:lvlJc w:val="left"/>
      <w:pPr>
        <w:ind w:left="539" w:hanging="539"/>
      </w:pPr>
      <w:rPr>
        <w:rFonts w:hint="default"/>
      </w:rPr>
    </w:lvl>
  </w:abstractNum>
  <w:abstractNum w:abstractNumId="14" w15:restartNumberingAfterBreak="0">
    <w:nsid w:val="2965423D"/>
    <w:multiLevelType w:val="hybridMultilevel"/>
    <w:tmpl w:val="45D6962C"/>
    <w:lvl w:ilvl="0" w:tplc="79540182">
      <w:start w:val="1"/>
      <w:numFmt w:val="russianLower"/>
      <w:suff w:val="space"/>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BC27733"/>
    <w:multiLevelType w:val="hybridMultilevel"/>
    <w:tmpl w:val="0E5E8A38"/>
    <w:lvl w:ilvl="0" w:tplc="7918F260">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6" w15:restartNumberingAfterBreak="0">
    <w:nsid w:val="2F7429F9"/>
    <w:multiLevelType w:val="multilevel"/>
    <w:tmpl w:val="CEA2D198"/>
    <w:lvl w:ilvl="0">
      <w:start w:val="1"/>
      <w:numFmt w:val="decimal"/>
      <w:suff w:val="space"/>
      <w:lvlText w:val="%1."/>
      <w:lvlJc w:val="left"/>
      <w:pPr>
        <w:ind w:left="0" w:firstLine="0"/>
      </w:pPr>
      <w:rPr>
        <w:rFonts w:hint="default"/>
      </w:rPr>
    </w:lvl>
    <w:lvl w:ilvl="1">
      <w:start w:val="8"/>
      <w:numFmt w:val="decimal"/>
      <w:lvlText w:val="%1.%2."/>
      <w:lvlJc w:val="left"/>
      <w:pPr>
        <w:ind w:left="539" w:hanging="539"/>
      </w:pPr>
      <w:rPr>
        <w:rFonts w:hint="default"/>
      </w:rPr>
    </w:lvl>
    <w:lvl w:ilvl="2">
      <w:start w:val="2"/>
      <w:numFmt w:val="decimal"/>
      <w:suff w:val="space"/>
      <w:lvlText w:val="%1.%2.%3."/>
      <w:lvlJc w:val="left"/>
      <w:pPr>
        <w:ind w:left="539" w:hanging="539"/>
      </w:pPr>
      <w:rPr>
        <w:rFonts w:hint="default"/>
      </w:rPr>
    </w:lvl>
    <w:lvl w:ilvl="3">
      <w:start w:val="1"/>
      <w:numFmt w:val="decimal"/>
      <w:lvlText w:val="%1.%2.%3.%4."/>
      <w:lvlJc w:val="left"/>
      <w:pPr>
        <w:ind w:left="539" w:hanging="539"/>
      </w:pPr>
      <w:rPr>
        <w:rFonts w:hint="default"/>
      </w:rPr>
    </w:lvl>
    <w:lvl w:ilvl="4">
      <w:start w:val="1"/>
      <w:numFmt w:val="decimal"/>
      <w:lvlText w:val="%1.%2.%3.%4.%5."/>
      <w:lvlJc w:val="left"/>
      <w:pPr>
        <w:ind w:left="539" w:hanging="539"/>
      </w:pPr>
      <w:rPr>
        <w:rFonts w:hint="default"/>
      </w:rPr>
    </w:lvl>
    <w:lvl w:ilvl="5">
      <w:start w:val="1"/>
      <w:numFmt w:val="decimal"/>
      <w:lvlText w:val="%1.%2.%3.%4.%5.%6."/>
      <w:lvlJc w:val="left"/>
      <w:pPr>
        <w:ind w:left="539" w:hanging="539"/>
      </w:pPr>
      <w:rPr>
        <w:rFonts w:hint="default"/>
      </w:rPr>
    </w:lvl>
    <w:lvl w:ilvl="6">
      <w:start w:val="1"/>
      <w:numFmt w:val="decimal"/>
      <w:lvlText w:val="%1.%2.%3.%4.%5.%6.%7."/>
      <w:lvlJc w:val="left"/>
      <w:pPr>
        <w:ind w:left="539" w:hanging="539"/>
      </w:pPr>
      <w:rPr>
        <w:rFonts w:hint="default"/>
      </w:rPr>
    </w:lvl>
    <w:lvl w:ilvl="7">
      <w:start w:val="1"/>
      <w:numFmt w:val="decimal"/>
      <w:lvlText w:val="%1.%2.%3.%4.%5.%6.%7.%8."/>
      <w:lvlJc w:val="left"/>
      <w:pPr>
        <w:ind w:left="539" w:hanging="539"/>
      </w:pPr>
      <w:rPr>
        <w:rFonts w:hint="default"/>
      </w:rPr>
    </w:lvl>
    <w:lvl w:ilvl="8">
      <w:start w:val="1"/>
      <w:numFmt w:val="decimal"/>
      <w:lvlText w:val="%1.%2.%3.%4.%5.%6.%7.%8.%9."/>
      <w:lvlJc w:val="left"/>
      <w:pPr>
        <w:ind w:left="539" w:hanging="539"/>
      </w:pPr>
      <w:rPr>
        <w:rFonts w:hint="default"/>
      </w:rPr>
    </w:lvl>
  </w:abstractNum>
  <w:abstractNum w:abstractNumId="17"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3F1F48D9"/>
    <w:multiLevelType w:val="hybridMultilevel"/>
    <w:tmpl w:val="D668D196"/>
    <w:lvl w:ilvl="0" w:tplc="AC7244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F5C6C7C"/>
    <w:multiLevelType w:val="hybridMultilevel"/>
    <w:tmpl w:val="59AA2CBC"/>
    <w:name w:val="WW8Num112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D556AFA"/>
    <w:multiLevelType w:val="hybridMultilevel"/>
    <w:tmpl w:val="45D6962C"/>
    <w:lvl w:ilvl="0" w:tplc="79540182">
      <w:start w:val="1"/>
      <w:numFmt w:val="russianLower"/>
      <w:suff w:val="space"/>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9FD0101"/>
    <w:multiLevelType w:val="hybridMultilevel"/>
    <w:tmpl w:val="787E0226"/>
    <w:lvl w:ilvl="0" w:tplc="E1C6F25E">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2" w15:restartNumberingAfterBreak="0">
    <w:nsid w:val="5F9F2B53"/>
    <w:multiLevelType w:val="hybridMultilevel"/>
    <w:tmpl w:val="45D6962C"/>
    <w:lvl w:ilvl="0" w:tplc="79540182">
      <w:start w:val="1"/>
      <w:numFmt w:val="russianLower"/>
      <w:suff w:val="space"/>
      <w:lvlText w:val="%1)"/>
      <w:lvlJc w:val="left"/>
      <w:pPr>
        <w:ind w:left="12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0032106"/>
    <w:multiLevelType w:val="multilevel"/>
    <w:tmpl w:val="2CA4DFAE"/>
    <w:lvl w:ilvl="0">
      <w:start w:val="1"/>
      <w:numFmt w:val="decimal"/>
      <w:lvlText w:val="%1."/>
      <w:lvlJc w:val="left"/>
      <w:pPr>
        <w:ind w:left="540" w:hanging="540"/>
      </w:pPr>
    </w:lvl>
    <w:lvl w:ilvl="1">
      <w:start w:val="1"/>
      <w:numFmt w:val="decimal"/>
      <w:lvlText w:val="%1.%2."/>
      <w:lvlJc w:val="left"/>
      <w:pPr>
        <w:ind w:left="892" w:hanging="540"/>
      </w:pPr>
    </w:lvl>
    <w:lvl w:ilvl="2">
      <w:start w:val="1"/>
      <w:numFmt w:val="decimal"/>
      <w:lvlText w:val="%1.%2.%3."/>
      <w:lvlJc w:val="left"/>
      <w:pPr>
        <w:ind w:left="2989" w:hanging="720"/>
      </w:pPr>
    </w:lvl>
    <w:lvl w:ilvl="3">
      <w:start w:val="1"/>
      <w:numFmt w:val="decimal"/>
      <w:lvlText w:val="%1.%2.%3.%4."/>
      <w:lvlJc w:val="left"/>
      <w:pPr>
        <w:ind w:left="1776" w:hanging="720"/>
      </w:pPr>
    </w:lvl>
    <w:lvl w:ilvl="4">
      <w:start w:val="1"/>
      <w:numFmt w:val="decimal"/>
      <w:lvlText w:val="%1.%2.%3.%4.%5."/>
      <w:lvlJc w:val="left"/>
      <w:pPr>
        <w:ind w:left="2488" w:hanging="1080"/>
      </w:pPr>
    </w:lvl>
    <w:lvl w:ilvl="5">
      <w:start w:val="1"/>
      <w:numFmt w:val="decimal"/>
      <w:lvlText w:val="%1.%2.%3.%4.%5.%6."/>
      <w:lvlJc w:val="left"/>
      <w:pPr>
        <w:ind w:left="2840" w:hanging="1080"/>
      </w:pPr>
    </w:lvl>
    <w:lvl w:ilvl="6">
      <w:start w:val="1"/>
      <w:numFmt w:val="decimal"/>
      <w:lvlText w:val="%1.%2.%3.%4.%5.%6.%7."/>
      <w:lvlJc w:val="left"/>
      <w:pPr>
        <w:ind w:left="3552" w:hanging="1440"/>
      </w:pPr>
    </w:lvl>
    <w:lvl w:ilvl="7">
      <w:start w:val="1"/>
      <w:numFmt w:val="decimal"/>
      <w:lvlText w:val="%1.%2.%3.%4.%5.%6.%7.%8."/>
      <w:lvlJc w:val="left"/>
      <w:pPr>
        <w:ind w:left="3904" w:hanging="1440"/>
      </w:pPr>
    </w:lvl>
    <w:lvl w:ilvl="8">
      <w:start w:val="1"/>
      <w:numFmt w:val="decimal"/>
      <w:lvlText w:val="%1.%2.%3.%4.%5.%6.%7.%8.%9."/>
      <w:lvlJc w:val="left"/>
      <w:pPr>
        <w:ind w:left="4616" w:hanging="1800"/>
      </w:pPr>
    </w:lvl>
  </w:abstractNum>
  <w:abstractNum w:abstractNumId="24" w15:restartNumberingAfterBreak="0">
    <w:nsid w:val="751D24DE"/>
    <w:multiLevelType w:val="hybridMultilevel"/>
    <w:tmpl w:val="21CE562E"/>
    <w:lvl w:ilvl="0" w:tplc="7C7C34A6">
      <w:start w:val="7"/>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5" w15:restartNumberingAfterBreak="0">
    <w:nsid w:val="7BDF612D"/>
    <w:multiLevelType w:val="hybridMultilevel"/>
    <w:tmpl w:val="A8EE379A"/>
    <w:lvl w:ilvl="0" w:tplc="AC7244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7"/>
  </w:num>
  <w:num w:numId="2">
    <w:abstractNumId w:val="0"/>
  </w:num>
  <w:num w:numId="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num>
  <w:num w:numId="6">
    <w:abstractNumId w:val="25"/>
  </w:num>
  <w:num w:numId="7">
    <w:abstractNumId w:val="11"/>
  </w:num>
  <w:num w:numId="8">
    <w:abstractNumId w:val="21"/>
  </w:num>
  <w:num w:numId="9">
    <w:abstractNumId w:val="4"/>
  </w:num>
  <w:num w:numId="10">
    <w:abstractNumId w:val="5"/>
  </w:num>
  <w:num w:numId="11">
    <w:abstractNumId w:val="3"/>
  </w:num>
  <w:num w:numId="12">
    <w:abstractNumId w:val="22"/>
  </w:num>
  <w:num w:numId="13">
    <w:abstractNumId w:val="20"/>
  </w:num>
  <w:num w:numId="14">
    <w:abstractNumId w:val="10"/>
  </w:num>
  <w:num w:numId="15">
    <w:abstractNumId w:val="9"/>
  </w:num>
  <w:num w:numId="16">
    <w:abstractNumId w:val="14"/>
  </w:num>
  <w:num w:numId="17">
    <w:abstractNumId w:val="6"/>
  </w:num>
  <w:num w:numId="18">
    <w:abstractNumId w:val="7"/>
  </w:num>
  <w:num w:numId="19">
    <w:abstractNumId w:val="16"/>
  </w:num>
  <w:num w:numId="20">
    <w:abstractNumId w:val="12"/>
  </w:num>
  <w:num w:numId="21">
    <w:abstractNumId w:val="8"/>
  </w:num>
  <w:num w:numId="22">
    <w:abstractNumId w:val="13"/>
  </w:num>
  <w:num w:numId="23">
    <w:abstractNumId w:val="1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5D90"/>
    <w:rsid w:val="00003198"/>
    <w:rsid w:val="00003908"/>
    <w:rsid w:val="00004A5F"/>
    <w:rsid w:val="00007421"/>
    <w:rsid w:val="000077DC"/>
    <w:rsid w:val="0001003D"/>
    <w:rsid w:val="000126FD"/>
    <w:rsid w:val="00012D17"/>
    <w:rsid w:val="00012E7B"/>
    <w:rsid w:val="000145E2"/>
    <w:rsid w:val="000150AB"/>
    <w:rsid w:val="00015C76"/>
    <w:rsid w:val="00015D9F"/>
    <w:rsid w:val="000164A6"/>
    <w:rsid w:val="000167CE"/>
    <w:rsid w:val="00017799"/>
    <w:rsid w:val="000178B7"/>
    <w:rsid w:val="00020FED"/>
    <w:rsid w:val="0002110F"/>
    <w:rsid w:val="0002115C"/>
    <w:rsid w:val="00021419"/>
    <w:rsid w:val="00021685"/>
    <w:rsid w:val="000216FC"/>
    <w:rsid w:val="00021C29"/>
    <w:rsid w:val="00026864"/>
    <w:rsid w:val="00027856"/>
    <w:rsid w:val="00030E48"/>
    <w:rsid w:val="00031555"/>
    <w:rsid w:val="000319E5"/>
    <w:rsid w:val="00031CFE"/>
    <w:rsid w:val="00031DC8"/>
    <w:rsid w:val="000328D0"/>
    <w:rsid w:val="00034650"/>
    <w:rsid w:val="000360DB"/>
    <w:rsid w:val="0003716B"/>
    <w:rsid w:val="000374EA"/>
    <w:rsid w:val="000404E4"/>
    <w:rsid w:val="00040758"/>
    <w:rsid w:val="00040FA9"/>
    <w:rsid w:val="00041DB7"/>
    <w:rsid w:val="0004267B"/>
    <w:rsid w:val="00045093"/>
    <w:rsid w:val="00046F93"/>
    <w:rsid w:val="00051D49"/>
    <w:rsid w:val="0005319D"/>
    <w:rsid w:val="000546A8"/>
    <w:rsid w:val="00054896"/>
    <w:rsid w:val="00055AC5"/>
    <w:rsid w:val="0005624D"/>
    <w:rsid w:val="000564D0"/>
    <w:rsid w:val="0005672E"/>
    <w:rsid w:val="00056E50"/>
    <w:rsid w:val="00060AEF"/>
    <w:rsid w:val="00060BBC"/>
    <w:rsid w:val="00060D2B"/>
    <w:rsid w:val="00060ED0"/>
    <w:rsid w:val="00061499"/>
    <w:rsid w:val="00061618"/>
    <w:rsid w:val="00062407"/>
    <w:rsid w:val="000628D1"/>
    <w:rsid w:val="0006373A"/>
    <w:rsid w:val="0006387A"/>
    <w:rsid w:val="00063E70"/>
    <w:rsid w:val="00065374"/>
    <w:rsid w:val="00066668"/>
    <w:rsid w:val="00066C8A"/>
    <w:rsid w:val="0007035F"/>
    <w:rsid w:val="00071C3D"/>
    <w:rsid w:val="00072B7E"/>
    <w:rsid w:val="00074B08"/>
    <w:rsid w:val="00076217"/>
    <w:rsid w:val="00080521"/>
    <w:rsid w:val="00080BC3"/>
    <w:rsid w:val="0008110D"/>
    <w:rsid w:val="000816B2"/>
    <w:rsid w:val="00081E15"/>
    <w:rsid w:val="00082E66"/>
    <w:rsid w:val="0008346B"/>
    <w:rsid w:val="00083E1E"/>
    <w:rsid w:val="000844F2"/>
    <w:rsid w:val="0008626A"/>
    <w:rsid w:val="000862E5"/>
    <w:rsid w:val="0008693D"/>
    <w:rsid w:val="0008737A"/>
    <w:rsid w:val="00087459"/>
    <w:rsid w:val="000908B5"/>
    <w:rsid w:val="000914F3"/>
    <w:rsid w:val="000915DB"/>
    <w:rsid w:val="00091E7D"/>
    <w:rsid w:val="00091F9B"/>
    <w:rsid w:val="0009209C"/>
    <w:rsid w:val="00092680"/>
    <w:rsid w:val="0009341F"/>
    <w:rsid w:val="00094816"/>
    <w:rsid w:val="00094B58"/>
    <w:rsid w:val="00095858"/>
    <w:rsid w:val="00095B6A"/>
    <w:rsid w:val="0009614A"/>
    <w:rsid w:val="0009752F"/>
    <w:rsid w:val="000A1967"/>
    <w:rsid w:val="000A1D14"/>
    <w:rsid w:val="000A51E9"/>
    <w:rsid w:val="000A6C8D"/>
    <w:rsid w:val="000A6D12"/>
    <w:rsid w:val="000A7681"/>
    <w:rsid w:val="000A7741"/>
    <w:rsid w:val="000B027B"/>
    <w:rsid w:val="000B0792"/>
    <w:rsid w:val="000B203A"/>
    <w:rsid w:val="000B589E"/>
    <w:rsid w:val="000B6072"/>
    <w:rsid w:val="000C04FF"/>
    <w:rsid w:val="000C320C"/>
    <w:rsid w:val="000C3D75"/>
    <w:rsid w:val="000C43EC"/>
    <w:rsid w:val="000C4FC2"/>
    <w:rsid w:val="000C5AF1"/>
    <w:rsid w:val="000C5FDC"/>
    <w:rsid w:val="000D023B"/>
    <w:rsid w:val="000D11CA"/>
    <w:rsid w:val="000D1E84"/>
    <w:rsid w:val="000D2220"/>
    <w:rsid w:val="000D417C"/>
    <w:rsid w:val="000D4DDF"/>
    <w:rsid w:val="000D56A6"/>
    <w:rsid w:val="000D6228"/>
    <w:rsid w:val="000D7FCA"/>
    <w:rsid w:val="000E1F57"/>
    <w:rsid w:val="000E2494"/>
    <w:rsid w:val="000E3206"/>
    <w:rsid w:val="000E353C"/>
    <w:rsid w:val="000E3BBC"/>
    <w:rsid w:val="000E40A3"/>
    <w:rsid w:val="000E44BA"/>
    <w:rsid w:val="000E46E6"/>
    <w:rsid w:val="000E50BF"/>
    <w:rsid w:val="000E6A67"/>
    <w:rsid w:val="000E6D9F"/>
    <w:rsid w:val="000E6F27"/>
    <w:rsid w:val="000F1121"/>
    <w:rsid w:val="000F20EA"/>
    <w:rsid w:val="000F2CF1"/>
    <w:rsid w:val="000F4F5A"/>
    <w:rsid w:val="000F5F47"/>
    <w:rsid w:val="000F7D16"/>
    <w:rsid w:val="00100905"/>
    <w:rsid w:val="00100CAC"/>
    <w:rsid w:val="00101FEB"/>
    <w:rsid w:val="00104014"/>
    <w:rsid w:val="001049EF"/>
    <w:rsid w:val="0010561A"/>
    <w:rsid w:val="00105A88"/>
    <w:rsid w:val="0010690D"/>
    <w:rsid w:val="00107894"/>
    <w:rsid w:val="00107F6C"/>
    <w:rsid w:val="001103CA"/>
    <w:rsid w:val="00110FEA"/>
    <w:rsid w:val="00111B06"/>
    <w:rsid w:val="001130A6"/>
    <w:rsid w:val="0011342C"/>
    <w:rsid w:val="00120BD7"/>
    <w:rsid w:val="00120FB0"/>
    <w:rsid w:val="00122EDD"/>
    <w:rsid w:val="001252BE"/>
    <w:rsid w:val="00125D90"/>
    <w:rsid w:val="001312B4"/>
    <w:rsid w:val="001326EB"/>
    <w:rsid w:val="001329A7"/>
    <w:rsid w:val="001349DC"/>
    <w:rsid w:val="00135685"/>
    <w:rsid w:val="00136B67"/>
    <w:rsid w:val="0014121F"/>
    <w:rsid w:val="0014167C"/>
    <w:rsid w:val="00141BBE"/>
    <w:rsid w:val="00143958"/>
    <w:rsid w:val="00145F26"/>
    <w:rsid w:val="001469E1"/>
    <w:rsid w:val="00147BF1"/>
    <w:rsid w:val="0015094C"/>
    <w:rsid w:val="001511AE"/>
    <w:rsid w:val="00151846"/>
    <w:rsid w:val="00151C62"/>
    <w:rsid w:val="00152400"/>
    <w:rsid w:val="00153424"/>
    <w:rsid w:val="00154544"/>
    <w:rsid w:val="00155A4D"/>
    <w:rsid w:val="00155F5C"/>
    <w:rsid w:val="001601F7"/>
    <w:rsid w:val="001604A0"/>
    <w:rsid w:val="00160F34"/>
    <w:rsid w:val="0016112E"/>
    <w:rsid w:val="00161481"/>
    <w:rsid w:val="0016182A"/>
    <w:rsid w:val="00161B87"/>
    <w:rsid w:val="001637FD"/>
    <w:rsid w:val="00163EA7"/>
    <w:rsid w:val="00165679"/>
    <w:rsid w:val="00166F1B"/>
    <w:rsid w:val="001709FC"/>
    <w:rsid w:val="0017135D"/>
    <w:rsid w:val="0017255F"/>
    <w:rsid w:val="00172FCE"/>
    <w:rsid w:val="00173302"/>
    <w:rsid w:val="00173B39"/>
    <w:rsid w:val="00174FC3"/>
    <w:rsid w:val="00175146"/>
    <w:rsid w:val="00175782"/>
    <w:rsid w:val="00176539"/>
    <w:rsid w:val="00176FF7"/>
    <w:rsid w:val="001807D7"/>
    <w:rsid w:val="001841E7"/>
    <w:rsid w:val="0018472E"/>
    <w:rsid w:val="001851DC"/>
    <w:rsid w:val="00186670"/>
    <w:rsid w:val="00186880"/>
    <w:rsid w:val="00186DB0"/>
    <w:rsid w:val="00187C44"/>
    <w:rsid w:val="0019160E"/>
    <w:rsid w:val="00191FFF"/>
    <w:rsid w:val="00192E79"/>
    <w:rsid w:val="0019322B"/>
    <w:rsid w:val="00193B99"/>
    <w:rsid w:val="00193DF5"/>
    <w:rsid w:val="00194165"/>
    <w:rsid w:val="0019552A"/>
    <w:rsid w:val="00197897"/>
    <w:rsid w:val="00197D5F"/>
    <w:rsid w:val="001A04E5"/>
    <w:rsid w:val="001A2857"/>
    <w:rsid w:val="001A36BC"/>
    <w:rsid w:val="001A4657"/>
    <w:rsid w:val="001A4D6D"/>
    <w:rsid w:val="001A5D97"/>
    <w:rsid w:val="001A6941"/>
    <w:rsid w:val="001A6D57"/>
    <w:rsid w:val="001A6E3A"/>
    <w:rsid w:val="001B056D"/>
    <w:rsid w:val="001B0640"/>
    <w:rsid w:val="001B26ED"/>
    <w:rsid w:val="001B2811"/>
    <w:rsid w:val="001B2C97"/>
    <w:rsid w:val="001B3546"/>
    <w:rsid w:val="001B4290"/>
    <w:rsid w:val="001B4911"/>
    <w:rsid w:val="001B5689"/>
    <w:rsid w:val="001B5CB6"/>
    <w:rsid w:val="001B60F0"/>
    <w:rsid w:val="001B7600"/>
    <w:rsid w:val="001B7FB2"/>
    <w:rsid w:val="001C08AB"/>
    <w:rsid w:val="001C1E86"/>
    <w:rsid w:val="001C27B4"/>
    <w:rsid w:val="001C3F83"/>
    <w:rsid w:val="001C41AD"/>
    <w:rsid w:val="001C5FFC"/>
    <w:rsid w:val="001C6EDE"/>
    <w:rsid w:val="001D1C24"/>
    <w:rsid w:val="001D1FDF"/>
    <w:rsid w:val="001D3ED7"/>
    <w:rsid w:val="001D4453"/>
    <w:rsid w:val="001D57D4"/>
    <w:rsid w:val="001D5EC4"/>
    <w:rsid w:val="001D6FBA"/>
    <w:rsid w:val="001D77D0"/>
    <w:rsid w:val="001D7997"/>
    <w:rsid w:val="001D7A5B"/>
    <w:rsid w:val="001D7E6F"/>
    <w:rsid w:val="001E23D8"/>
    <w:rsid w:val="001E270B"/>
    <w:rsid w:val="001E27C8"/>
    <w:rsid w:val="001E27D1"/>
    <w:rsid w:val="001E3916"/>
    <w:rsid w:val="001E4386"/>
    <w:rsid w:val="001E43EC"/>
    <w:rsid w:val="001E6BDC"/>
    <w:rsid w:val="001F1A0E"/>
    <w:rsid w:val="001F1AB7"/>
    <w:rsid w:val="001F3471"/>
    <w:rsid w:val="001F45CB"/>
    <w:rsid w:val="001F7E50"/>
    <w:rsid w:val="002001C5"/>
    <w:rsid w:val="00201AED"/>
    <w:rsid w:val="00201EE5"/>
    <w:rsid w:val="00202CEF"/>
    <w:rsid w:val="00204268"/>
    <w:rsid w:val="00204514"/>
    <w:rsid w:val="00205EC3"/>
    <w:rsid w:val="00206C9C"/>
    <w:rsid w:val="002071E2"/>
    <w:rsid w:val="002103EA"/>
    <w:rsid w:val="00210634"/>
    <w:rsid w:val="0021118F"/>
    <w:rsid w:val="00212CAD"/>
    <w:rsid w:val="002137F2"/>
    <w:rsid w:val="00213B2F"/>
    <w:rsid w:val="00214417"/>
    <w:rsid w:val="00214725"/>
    <w:rsid w:val="00214EE1"/>
    <w:rsid w:val="002154FB"/>
    <w:rsid w:val="00215F0A"/>
    <w:rsid w:val="0022049D"/>
    <w:rsid w:val="002219B3"/>
    <w:rsid w:val="00223343"/>
    <w:rsid w:val="0022439D"/>
    <w:rsid w:val="00225AB5"/>
    <w:rsid w:val="00225E58"/>
    <w:rsid w:val="00225ED6"/>
    <w:rsid w:val="00230240"/>
    <w:rsid w:val="00230EA3"/>
    <w:rsid w:val="0023106D"/>
    <w:rsid w:val="00231450"/>
    <w:rsid w:val="002316AA"/>
    <w:rsid w:val="0023187A"/>
    <w:rsid w:val="00232034"/>
    <w:rsid w:val="002320AE"/>
    <w:rsid w:val="00232F49"/>
    <w:rsid w:val="002333EF"/>
    <w:rsid w:val="00233558"/>
    <w:rsid w:val="00234DD8"/>
    <w:rsid w:val="0023552A"/>
    <w:rsid w:val="00236731"/>
    <w:rsid w:val="002376DD"/>
    <w:rsid w:val="00240576"/>
    <w:rsid w:val="00241782"/>
    <w:rsid w:val="00242829"/>
    <w:rsid w:val="002429F9"/>
    <w:rsid w:val="0024324D"/>
    <w:rsid w:val="00243951"/>
    <w:rsid w:val="00244900"/>
    <w:rsid w:val="00244B65"/>
    <w:rsid w:val="00244B8F"/>
    <w:rsid w:val="00244F4E"/>
    <w:rsid w:val="00245047"/>
    <w:rsid w:val="00245119"/>
    <w:rsid w:val="002473BD"/>
    <w:rsid w:val="002473FF"/>
    <w:rsid w:val="00250839"/>
    <w:rsid w:val="002512A1"/>
    <w:rsid w:val="00253515"/>
    <w:rsid w:val="00253623"/>
    <w:rsid w:val="0025409A"/>
    <w:rsid w:val="00254FBA"/>
    <w:rsid w:val="002560B8"/>
    <w:rsid w:val="00256C74"/>
    <w:rsid w:val="00256D8A"/>
    <w:rsid w:val="00257237"/>
    <w:rsid w:val="00257780"/>
    <w:rsid w:val="0026044D"/>
    <w:rsid w:val="002611DD"/>
    <w:rsid w:val="00261826"/>
    <w:rsid w:val="00262C5A"/>
    <w:rsid w:val="00263A4A"/>
    <w:rsid w:val="0026506F"/>
    <w:rsid w:val="00266279"/>
    <w:rsid w:val="002706BB"/>
    <w:rsid w:val="002712C0"/>
    <w:rsid w:val="00272171"/>
    <w:rsid w:val="00272FBA"/>
    <w:rsid w:val="00273D15"/>
    <w:rsid w:val="00274726"/>
    <w:rsid w:val="0027559E"/>
    <w:rsid w:val="00275FD0"/>
    <w:rsid w:val="0027629E"/>
    <w:rsid w:val="002765B9"/>
    <w:rsid w:val="002779AC"/>
    <w:rsid w:val="002823F3"/>
    <w:rsid w:val="00282D1B"/>
    <w:rsid w:val="00283264"/>
    <w:rsid w:val="00283AE6"/>
    <w:rsid w:val="002841FD"/>
    <w:rsid w:val="00290665"/>
    <w:rsid w:val="002909F4"/>
    <w:rsid w:val="00290DED"/>
    <w:rsid w:val="002917AC"/>
    <w:rsid w:val="00291C0F"/>
    <w:rsid w:val="00292168"/>
    <w:rsid w:val="0029327D"/>
    <w:rsid w:val="002959CA"/>
    <w:rsid w:val="00297218"/>
    <w:rsid w:val="00297BC9"/>
    <w:rsid w:val="002A04BD"/>
    <w:rsid w:val="002A0A82"/>
    <w:rsid w:val="002A0E68"/>
    <w:rsid w:val="002A0F24"/>
    <w:rsid w:val="002A2242"/>
    <w:rsid w:val="002A3FAD"/>
    <w:rsid w:val="002A446D"/>
    <w:rsid w:val="002A4888"/>
    <w:rsid w:val="002A61A6"/>
    <w:rsid w:val="002A7403"/>
    <w:rsid w:val="002B0F7D"/>
    <w:rsid w:val="002B1C5B"/>
    <w:rsid w:val="002B20C6"/>
    <w:rsid w:val="002B26C3"/>
    <w:rsid w:val="002B43D4"/>
    <w:rsid w:val="002B47D7"/>
    <w:rsid w:val="002B566C"/>
    <w:rsid w:val="002B5AAB"/>
    <w:rsid w:val="002B62F2"/>
    <w:rsid w:val="002B6F4E"/>
    <w:rsid w:val="002C141F"/>
    <w:rsid w:val="002C1569"/>
    <w:rsid w:val="002C1B50"/>
    <w:rsid w:val="002C1EB4"/>
    <w:rsid w:val="002C200A"/>
    <w:rsid w:val="002C232C"/>
    <w:rsid w:val="002C2FE1"/>
    <w:rsid w:val="002C3B24"/>
    <w:rsid w:val="002C41E9"/>
    <w:rsid w:val="002C5805"/>
    <w:rsid w:val="002C6008"/>
    <w:rsid w:val="002C6336"/>
    <w:rsid w:val="002C6E5B"/>
    <w:rsid w:val="002C6F0C"/>
    <w:rsid w:val="002D058E"/>
    <w:rsid w:val="002D27C5"/>
    <w:rsid w:val="002D2F67"/>
    <w:rsid w:val="002D32D6"/>
    <w:rsid w:val="002D71A4"/>
    <w:rsid w:val="002D7F63"/>
    <w:rsid w:val="002E054A"/>
    <w:rsid w:val="002E2212"/>
    <w:rsid w:val="002E24F6"/>
    <w:rsid w:val="002E280A"/>
    <w:rsid w:val="002E35A2"/>
    <w:rsid w:val="002E3B7D"/>
    <w:rsid w:val="002E4006"/>
    <w:rsid w:val="002E5F94"/>
    <w:rsid w:val="002E6659"/>
    <w:rsid w:val="002E6DF5"/>
    <w:rsid w:val="002E77D4"/>
    <w:rsid w:val="002F07D4"/>
    <w:rsid w:val="002F4567"/>
    <w:rsid w:val="002F49CD"/>
    <w:rsid w:val="002F50B4"/>
    <w:rsid w:val="002F5582"/>
    <w:rsid w:val="002F641E"/>
    <w:rsid w:val="002F6713"/>
    <w:rsid w:val="002F7577"/>
    <w:rsid w:val="0030410A"/>
    <w:rsid w:val="00304992"/>
    <w:rsid w:val="0030545E"/>
    <w:rsid w:val="00306C37"/>
    <w:rsid w:val="0030793F"/>
    <w:rsid w:val="00307A52"/>
    <w:rsid w:val="00310991"/>
    <w:rsid w:val="00310EEB"/>
    <w:rsid w:val="003113BB"/>
    <w:rsid w:val="00311B95"/>
    <w:rsid w:val="00311CAF"/>
    <w:rsid w:val="0031228C"/>
    <w:rsid w:val="00314318"/>
    <w:rsid w:val="00314DED"/>
    <w:rsid w:val="003167A9"/>
    <w:rsid w:val="003171D3"/>
    <w:rsid w:val="003207D7"/>
    <w:rsid w:val="00320CEE"/>
    <w:rsid w:val="00320DFB"/>
    <w:rsid w:val="0032297B"/>
    <w:rsid w:val="00323119"/>
    <w:rsid w:val="003239FD"/>
    <w:rsid w:val="00323CD7"/>
    <w:rsid w:val="00327A1A"/>
    <w:rsid w:val="00330D14"/>
    <w:rsid w:val="00330ED0"/>
    <w:rsid w:val="00331E7E"/>
    <w:rsid w:val="00333BDA"/>
    <w:rsid w:val="00335275"/>
    <w:rsid w:val="0033681D"/>
    <w:rsid w:val="00337404"/>
    <w:rsid w:val="00340F8E"/>
    <w:rsid w:val="003427CF"/>
    <w:rsid w:val="00342BAD"/>
    <w:rsid w:val="0034423A"/>
    <w:rsid w:val="00344272"/>
    <w:rsid w:val="003442BD"/>
    <w:rsid w:val="00344CE4"/>
    <w:rsid w:val="00350C27"/>
    <w:rsid w:val="0035143F"/>
    <w:rsid w:val="00351DDD"/>
    <w:rsid w:val="003559FE"/>
    <w:rsid w:val="00357461"/>
    <w:rsid w:val="00360002"/>
    <w:rsid w:val="00363423"/>
    <w:rsid w:val="00363AA1"/>
    <w:rsid w:val="00364CFC"/>
    <w:rsid w:val="0036526F"/>
    <w:rsid w:val="00365439"/>
    <w:rsid w:val="00366D61"/>
    <w:rsid w:val="003717E7"/>
    <w:rsid w:val="00372D72"/>
    <w:rsid w:val="003748AB"/>
    <w:rsid w:val="00375249"/>
    <w:rsid w:val="00380520"/>
    <w:rsid w:val="00380B1C"/>
    <w:rsid w:val="003827DE"/>
    <w:rsid w:val="00384E87"/>
    <w:rsid w:val="00385246"/>
    <w:rsid w:val="00385269"/>
    <w:rsid w:val="0038538B"/>
    <w:rsid w:val="00387331"/>
    <w:rsid w:val="003902ED"/>
    <w:rsid w:val="00391EC7"/>
    <w:rsid w:val="003920C7"/>
    <w:rsid w:val="003929A2"/>
    <w:rsid w:val="00392B1D"/>
    <w:rsid w:val="003932D7"/>
    <w:rsid w:val="00394F3C"/>
    <w:rsid w:val="0039573C"/>
    <w:rsid w:val="00397DAF"/>
    <w:rsid w:val="003A0F26"/>
    <w:rsid w:val="003A1599"/>
    <w:rsid w:val="003A1800"/>
    <w:rsid w:val="003A475C"/>
    <w:rsid w:val="003A556F"/>
    <w:rsid w:val="003A5A92"/>
    <w:rsid w:val="003A6F07"/>
    <w:rsid w:val="003A7606"/>
    <w:rsid w:val="003A7C5F"/>
    <w:rsid w:val="003B03E6"/>
    <w:rsid w:val="003B0E13"/>
    <w:rsid w:val="003B1355"/>
    <w:rsid w:val="003B53C2"/>
    <w:rsid w:val="003B54BE"/>
    <w:rsid w:val="003B6E9D"/>
    <w:rsid w:val="003B798E"/>
    <w:rsid w:val="003B7A14"/>
    <w:rsid w:val="003C014B"/>
    <w:rsid w:val="003C1451"/>
    <w:rsid w:val="003C188E"/>
    <w:rsid w:val="003C2D05"/>
    <w:rsid w:val="003C2D35"/>
    <w:rsid w:val="003C2ED7"/>
    <w:rsid w:val="003C2F57"/>
    <w:rsid w:val="003C41D6"/>
    <w:rsid w:val="003C45BF"/>
    <w:rsid w:val="003C4F93"/>
    <w:rsid w:val="003C7669"/>
    <w:rsid w:val="003C7CFD"/>
    <w:rsid w:val="003D016E"/>
    <w:rsid w:val="003D0673"/>
    <w:rsid w:val="003D0F8B"/>
    <w:rsid w:val="003D10EA"/>
    <w:rsid w:val="003D2837"/>
    <w:rsid w:val="003D2B71"/>
    <w:rsid w:val="003D30CC"/>
    <w:rsid w:val="003D3E5D"/>
    <w:rsid w:val="003D48E3"/>
    <w:rsid w:val="003D4FC2"/>
    <w:rsid w:val="003D5196"/>
    <w:rsid w:val="003E0070"/>
    <w:rsid w:val="003E0428"/>
    <w:rsid w:val="003E157B"/>
    <w:rsid w:val="003E1892"/>
    <w:rsid w:val="003E5776"/>
    <w:rsid w:val="003E6926"/>
    <w:rsid w:val="003E6E28"/>
    <w:rsid w:val="003E6FD9"/>
    <w:rsid w:val="003E70E6"/>
    <w:rsid w:val="003E7F4F"/>
    <w:rsid w:val="003F0AC7"/>
    <w:rsid w:val="003F1E07"/>
    <w:rsid w:val="003F2C46"/>
    <w:rsid w:val="003F5F65"/>
    <w:rsid w:val="003F6E03"/>
    <w:rsid w:val="004014C4"/>
    <w:rsid w:val="004029C9"/>
    <w:rsid w:val="00402CBC"/>
    <w:rsid w:val="00403712"/>
    <w:rsid w:val="0040403C"/>
    <w:rsid w:val="00404915"/>
    <w:rsid w:val="004052E8"/>
    <w:rsid w:val="0040587F"/>
    <w:rsid w:val="00406570"/>
    <w:rsid w:val="00406C6E"/>
    <w:rsid w:val="00406E02"/>
    <w:rsid w:val="00406E78"/>
    <w:rsid w:val="0041060F"/>
    <w:rsid w:val="004119A1"/>
    <w:rsid w:val="004128A7"/>
    <w:rsid w:val="004129FC"/>
    <w:rsid w:val="00413C5C"/>
    <w:rsid w:val="00415261"/>
    <w:rsid w:val="004152E3"/>
    <w:rsid w:val="00415B01"/>
    <w:rsid w:val="00416625"/>
    <w:rsid w:val="00416660"/>
    <w:rsid w:val="00416CDE"/>
    <w:rsid w:val="00421059"/>
    <w:rsid w:val="004226F4"/>
    <w:rsid w:val="0042380A"/>
    <w:rsid w:val="00424004"/>
    <w:rsid w:val="00425845"/>
    <w:rsid w:val="00425B87"/>
    <w:rsid w:val="00426678"/>
    <w:rsid w:val="004274B3"/>
    <w:rsid w:val="00431249"/>
    <w:rsid w:val="00431C47"/>
    <w:rsid w:val="00435C0A"/>
    <w:rsid w:val="00441449"/>
    <w:rsid w:val="00441623"/>
    <w:rsid w:val="00443019"/>
    <w:rsid w:val="004439F7"/>
    <w:rsid w:val="004458E2"/>
    <w:rsid w:val="00445E89"/>
    <w:rsid w:val="004464DC"/>
    <w:rsid w:val="004465CD"/>
    <w:rsid w:val="00446AEB"/>
    <w:rsid w:val="00446DFB"/>
    <w:rsid w:val="0044711D"/>
    <w:rsid w:val="004476A7"/>
    <w:rsid w:val="0045021F"/>
    <w:rsid w:val="004515D8"/>
    <w:rsid w:val="00451B48"/>
    <w:rsid w:val="00452B3E"/>
    <w:rsid w:val="00452B50"/>
    <w:rsid w:val="00453677"/>
    <w:rsid w:val="00454F7E"/>
    <w:rsid w:val="00456728"/>
    <w:rsid w:val="00460F80"/>
    <w:rsid w:val="00461078"/>
    <w:rsid w:val="00461834"/>
    <w:rsid w:val="00461DA8"/>
    <w:rsid w:val="00461DF1"/>
    <w:rsid w:val="004622D0"/>
    <w:rsid w:val="00462B42"/>
    <w:rsid w:val="00462C74"/>
    <w:rsid w:val="00463310"/>
    <w:rsid w:val="00463AA8"/>
    <w:rsid w:val="00465203"/>
    <w:rsid w:val="00467475"/>
    <w:rsid w:val="0046747C"/>
    <w:rsid w:val="00472A94"/>
    <w:rsid w:val="00472D82"/>
    <w:rsid w:val="0047363F"/>
    <w:rsid w:val="00473787"/>
    <w:rsid w:val="0047459E"/>
    <w:rsid w:val="00475103"/>
    <w:rsid w:val="004816FF"/>
    <w:rsid w:val="004838F2"/>
    <w:rsid w:val="0048410C"/>
    <w:rsid w:val="0048534A"/>
    <w:rsid w:val="00485772"/>
    <w:rsid w:val="00485ACB"/>
    <w:rsid w:val="0048759A"/>
    <w:rsid w:val="00490E8B"/>
    <w:rsid w:val="00491246"/>
    <w:rsid w:val="00491ACB"/>
    <w:rsid w:val="00492147"/>
    <w:rsid w:val="00492898"/>
    <w:rsid w:val="0049300D"/>
    <w:rsid w:val="004949F7"/>
    <w:rsid w:val="00494C2A"/>
    <w:rsid w:val="00496F53"/>
    <w:rsid w:val="004A0A2A"/>
    <w:rsid w:val="004A1052"/>
    <w:rsid w:val="004A1519"/>
    <w:rsid w:val="004A1C66"/>
    <w:rsid w:val="004A2EC3"/>
    <w:rsid w:val="004A4EC8"/>
    <w:rsid w:val="004A5664"/>
    <w:rsid w:val="004A5E08"/>
    <w:rsid w:val="004A6163"/>
    <w:rsid w:val="004A68D6"/>
    <w:rsid w:val="004A696E"/>
    <w:rsid w:val="004B03DD"/>
    <w:rsid w:val="004B3102"/>
    <w:rsid w:val="004B4324"/>
    <w:rsid w:val="004B5E70"/>
    <w:rsid w:val="004B7C61"/>
    <w:rsid w:val="004B7C6E"/>
    <w:rsid w:val="004B7C96"/>
    <w:rsid w:val="004C009B"/>
    <w:rsid w:val="004C1B81"/>
    <w:rsid w:val="004C2CC1"/>
    <w:rsid w:val="004C3133"/>
    <w:rsid w:val="004C4207"/>
    <w:rsid w:val="004C43FF"/>
    <w:rsid w:val="004D008F"/>
    <w:rsid w:val="004D180F"/>
    <w:rsid w:val="004D1EAF"/>
    <w:rsid w:val="004D3FA0"/>
    <w:rsid w:val="004D44FD"/>
    <w:rsid w:val="004D50EF"/>
    <w:rsid w:val="004D571A"/>
    <w:rsid w:val="004D6C1C"/>
    <w:rsid w:val="004E197F"/>
    <w:rsid w:val="004E1A47"/>
    <w:rsid w:val="004E2C15"/>
    <w:rsid w:val="004E33D0"/>
    <w:rsid w:val="004E6104"/>
    <w:rsid w:val="004E7082"/>
    <w:rsid w:val="004E77B0"/>
    <w:rsid w:val="004E7C1E"/>
    <w:rsid w:val="004F059F"/>
    <w:rsid w:val="004F2CF2"/>
    <w:rsid w:val="004F4186"/>
    <w:rsid w:val="004F4C80"/>
    <w:rsid w:val="004F4FA3"/>
    <w:rsid w:val="005006EF"/>
    <w:rsid w:val="00501EC5"/>
    <w:rsid w:val="00504A7A"/>
    <w:rsid w:val="005067DF"/>
    <w:rsid w:val="0050774D"/>
    <w:rsid w:val="00511C8A"/>
    <w:rsid w:val="0051208D"/>
    <w:rsid w:val="00512519"/>
    <w:rsid w:val="00512DEC"/>
    <w:rsid w:val="0051582A"/>
    <w:rsid w:val="00516DBA"/>
    <w:rsid w:val="00520118"/>
    <w:rsid w:val="00521662"/>
    <w:rsid w:val="00524899"/>
    <w:rsid w:val="00525399"/>
    <w:rsid w:val="005257CF"/>
    <w:rsid w:val="00525C73"/>
    <w:rsid w:val="0052679E"/>
    <w:rsid w:val="00526A13"/>
    <w:rsid w:val="00527FF0"/>
    <w:rsid w:val="0053038B"/>
    <w:rsid w:val="00530701"/>
    <w:rsid w:val="00531682"/>
    <w:rsid w:val="00531A1D"/>
    <w:rsid w:val="0053237E"/>
    <w:rsid w:val="00532479"/>
    <w:rsid w:val="00535B32"/>
    <w:rsid w:val="00535D69"/>
    <w:rsid w:val="005363B4"/>
    <w:rsid w:val="00537141"/>
    <w:rsid w:val="00540522"/>
    <w:rsid w:val="00540B10"/>
    <w:rsid w:val="005417C8"/>
    <w:rsid w:val="0054194B"/>
    <w:rsid w:val="00542626"/>
    <w:rsid w:val="005427AC"/>
    <w:rsid w:val="005440F0"/>
    <w:rsid w:val="005445AA"/>
    <w:rsid w:val="00544B77"/>
    <w:rsid w:val="00545AB2"/>
    <w:rsid w:val="005472CD"/>
    <w:rsid w:val="00547AF7"/>
    <w:rsid w:val="005505CA"/>
    <w:rsid w:val="00550EB5"/>
    <w:rsid w:val="0055152B"/>
    <w:rsid w:val="00551642"/>
    <w:rsid w:val="00551FD4"/>
    <w:rsid w:val="00554065"/>
    <w:rsid w:val="00554CD1"/>
    <w:rsid w:val="00555B69"/>
    <w:rsid w:val="00557BB1"/>
    <w:rsid w:val="00557D71"/>
    <w:rsid w:val="00557E89"/>
    <w:rsid w:val="00560C64"/>
    <w:rsid w:val="00561CBC"/>
    <w:rsid w:val="00562034"/>
    <w:rsid w:val="005627FE"/>
    <w:rsid w:val="00563068"/>
    <w:rsid w:val="005651BA"/>
    <w:rsid w:val="00565470"/>
    <w:rsid w:val="00566D9D"/>
    <w:rsid w:val="00567EB0"/>
    <w:rsid w:val="00570983"/>
    <w:rsid w:val="005723E1"/>
    <w:rsid w:val="00572752"/>
    <w:rsid w:val="00575D07"/>
    <w:rsid w:val="0057602A"/>
    <w:rsid w:val="00576AC5"/>
    <w:rsid w:val="0058329C"/>
    <w:rsid w:val="00584061"/>
    <w:rsid w:val="005844FC"/>
    <w:rsid w:val="00585377"/>
    <w:rsid w:val="005912AB"/>
    <w:rsid w:val="005928C5"/>
    <w:rsid w:val="00595603"/>
    <w:rsid w:val="00595DC4"/>
    <w:rsid w:val="00595E70"/>
    <w:rsid w:val="00596D91"/>
    <w:rsid w:val="00597168"/>
    <w:rsid w:val="005971CF"/>
    <w:rsid w:val="005A0FCB"/>
    <w:rsid w:val="005A1C1E"/>
    <w:rsid w:val="005A23BC"/>
    <w:rsid w:val="005A2992"/>
    <w:rsid w:val="005A2A7E"/>
    <w:rsid w:val="005A42EB"/>
    <w:rsid w:val="005A496E"/>
    <w:rsid w:val="005A5253"/>
    <w:rsid w:val="005A5E26"/>
    <w:rsid w:val="005A61C1"/>
    <w:rsid w:val="005A6819"/>
    <w:rsid w:val="005A7598"/>
    <w:rsid w:val="005B0DC1"/>
    <w:rsid w:val="005B1636"/>
    <w:rsid w:val="005B2889"/>
    <w:rsid w:val="005B437C"/>
    <w:rsid w:val="005B43E0"/>
    <w:rsid w:val="005B5C10"/>
    <w:rsid w:val="005B60B6"/>
    <w:rsid w:val="005B67F7"/>
    <w:rsid w:val="005B6B64"/>
    <w:rsid w:val="005B6C20"/>
    <w:rsid w:val="005B7368"/>
    <w:rsid w:val="005C14CA"/>
    <w:rsid w:val="005C162D"/>
    <w:rsid w:val="005C24CE"/>
    <w:rsid w:val="005C4283"/>
    <w:rsid w:val="005C5993"/>
    <w:rsid w:val="005C5F0D"/>
    <w:rsid w:val="005C6F35"/>
    <w:rsid w:val="005C7E87"/>
    <w:rsid w:val="005D2B42"/>
    <w:rsid w:val="005D3F42"/>
    <w:rsid w:val="005D4924"/>
    <w:rsid w:val="005D4F6E"/>
    <w:rsid w:val="005D622B"/>
    <w:rsid w:val="005E0599"/>
    <w:rsid w:val="005E128C"/>
    <w:rsid w:val="005E12D2"/>
    <w:rsid w:val="005E4042"/>
    <w:rsid w:val="005E7D38"/>
    <w:rsid w:val="005F000E"/>
    <w:rsid w:val="005F0A73"/>
    <w:rsid w:val="005F1437"/>
    <w:rsid w:val="005F2F29"/>
    <w:rsid w:val="005F333E"/>
    <w:rsid w:val="005F3461"/>
    <w:rsid w:val="005F3A51"/>
    <w:rsid w:val="005F525F"/>
    <w:rsid w:val="005F633E"/>
    <w:rsid w:val="005F6C5B"/>
    <w:rsid w:val="005F72AE"/>
    <w:rsid w:val="00600569"/>
    <w:rsid w:val="00601959"/>
    <w:rsid w:val="006033AF"/>
    <w:rsid w:val="0060402C"/>
    <w:rsid w:val="006060D6"/>
    <w:rsid w:val="00611418"/>
    <w:rsid w:val="00611B61"/>
    <w:rsid w:val="00611F8E"/>
    <w:rsid w:val="00612B0C"/>
    <w:rsid w:val="006135A6"/>
    <w:rsid w:val="006156C4"/>
    <w:rsid w:val="00615A09"/>
    <w:rsid w:val="00615C90"/>
    <w:rsid w:val="006168EF"/>
    <w:rsid w:val="00616C2D"/>
    <w:rsid w:val="00617419"/>
    <w:rsid w:val="0062122A"/>
    <w:rsid w:val="00621DAD"/>
    <w:rsid w:val="006229BF"/>
    <w:rsid w:val="006233C1"/>
    <w:rsid w:val="00624020"/>
    <w:rsid w:val="00624372"/>
    <w:rsid w:val="00625EB9"/>
    <w:rsid w:val="00626933"/>
    <w:rsid w:val="00630500"/>
    <w:rsid w:val="00630A02"/>
    <w:rsid w:val="006310EC"/>
    <w:rsid w:val="00632FD4"/>
    <w:rsid w:val="00633ADF"/>
    <w:rsid w:val="006351F1"/>
    <w:rsid w:val="00635884"/>
    <w:rsid w:val="00637DA4"/>
    <w:rsid w:val="00641F06"/>
    <w:rsid w:val="006421C9"/>
    <w:rsid w:val="006424CD"/>
    <w:rsid w:val="00642944"/>
    <w:rsid w:val="00642BCD"/>
    <w:rsid w:val="00642DE0"/>
    <w:rsid w:val="00647083"/>
    <w:rsid w:val="006478C6"/>
    <w:rsid w:val="00647C32"/>
    <w:rsid w:val="00647D95"/>
    <w:rsid w:val="006514C1"/>
    <w:rsid w:val="00651A10"/>
    <w:rsid w:val="00651AD1"/>
    <w:rsid w:val="006533B6"/>
    <w:rsid w:val="00653620"/>
    <w:rsid w:val="0065424D"/>
    <w:rsid w:val="00655F58"/>
    <w:rsid w:val="00656364"/>
    <w:rsid w:val="006573B5"/>
    <w:rsid w:val="0065763A"/>
    <w:rsid w:val="00657DE2"/>
    <w:rsid w:val="00657DED"/>
    <w:rsid w:val="00657E32"/>
    <w:rsid w:val="006611E7"/>
    <w:rsid w:val="00662213"/>
    <w:rsid w:val="00662BBF"/>
    <w:rsid w:val="00664575"/>
    <w:rsid w:val="00664F66"/>
    <w:rsid w:val="0066564E"/>
    <w:rsid w:val="00670A4C"/>
    <w:rsid w:val="00670FE6"/>
    <w:rsid w:val="006712E0"/>
    <w:rsid w:val="00672666"/>
    <w:rsid w:val="00672852"/>
    <w:rsid w:val="0067372A"/>
    <w:rsid w:val="006742D4"/>
    <w:rsid w:val="00675478"/>
    <w:rsid w:val="00676014"/>
    <w:rsid w:val="00677659"/>
    <w:rsid w:val="00677B8E"/>
    <w:rsid w:val="00681092"/>
    <w:rsid w:val="00681232"/>
    <w:rsid w:val="00681F39"/>
    <w:rsid w:val="00682131"/>
    <w:rsid w:val="00682826"/>
    <w:rsid w:val="00683E80"/>
    <w:rsid w:val="006841E5"/>
    <w:rsid w:val="006848AE"/>
    <w:rsid w:val="006866A9"/>
    <w:rsid w:val="006870B8"/>
    <w:rsid w:val="00687695"/>
    <w:rsid w:val="006877EF"/>
    <w:rsid w:val="00690D60"/>
    <w:rsid w:val="00690DDA"/>
    <w:rsid w:val="006920B5"/>
    <w:rsid w:val="00692293"/>
    <w:rsid w:val="006924BF"/>
    <w:rsid w:val="00692533"/>
    <w:rsid w:val="00694290"/>
    <w:rsid w:val="0069429C"/>
    <w:rsid w:val="006948F1"/>
    <w:rsid w:val="00695F7E"/>
    <w:rsid w:val="00696282"/>
    <w:rsid w:val="006A018E"/>
    <w:rsid w:val="006A21F1"/>
    <w:rsid w:val="006A2E8D"/>
    <w:rsid w:val="006A3013"/>
    <w:rsid w:val="006A347C"/>
    <w:rsid w:val="006A3D53"/>
    <w:rsid w:val="006A3D76"/>
    <w:rsid w:val="006A5FFE"/>
    <w:rsid w:val="006A69D5"/>
    <w:rsid w:val="006A6FC2"/>
    <w:rsid w:val="006A7819"/>
    <w:rsid w:val="006B00D4"/>
    <w:rsid w:val="006B04CF"/>
    <w:rsid w:val="006B191A"/>
    <w:rsid w:val="006B2BB5"/>
    <w:rsid w:val="006B2CA7"/>
    <w:rsid w:val="006B307E"/>
    <w:rsid w:val="006B30EB"/>
    <w:rsid w:val="006B3499"/>
    <w:rsid w:val="006B3545"/>
    <w:rsid w:val="006B3EC8"/>
    <w:rsid w:val="006B6465"/>
    <w:rsid w:val="006B6671"/>
    <w:rsid w:val="006B7FDE"/>
    <w:rsid w:val="006C0211"/>
    <w:rsid w:val="006C0FD4"/>
    <w:rsid w:val="006C16EC"/>
    <w:rsid w:val="006C1953"/>
    <w:rsid w:val="006C21E8"/>
    <w:rsid w:val="006C2212"/>
    <w:rsid w:val="006C2400"/>
    <w:rsid w:val="006C30CB"/>
    <w:rsid w:val="006C3460"/>
    <w:rsid w:val="006C39D2"/>
    <w:rsid w:val="006C3B72"/>
    <w:rsid w:val="006C45DB"/>
    <w:rsid w:val="006C5D2A"/>
    <w:rsid w:val="006C61E1"/>
    <w:rsid w:val="006C6926"/>
    <w:rsid w:val="006C6A06"/>
    <w:rsid w:val="006C78AF"/>
    <w:rsid w:val="006C79BC"/>
    <w:rsid w:val="006C7E49"/>
    <w:rsid w:val="006D04D7"/>
    <w:rsid w:val="006D1AC4"/>
    <w:rsid w:val="006D1D26"/>
    <w:rsid w:val="006D29F0"/>
    <w:rsid w:val="006D31BB"/>
    <w:rsid w:val="006D3629"/>
    <w:rsid w:val="006D499C"/>
    <w:rsid w:val="006D64A8"/>
    <w:rsid w:val="006D67DC"/>
    <w:rsid w:val="006D6935"/>
    <w:rsid w:val="006D7BF0"/>
    <w:rsid w:val="006E1D73"/>
    <w:rsid w:val="006E27D6"/>
    <w:rsid w:val="006E2F89"/>
    <w:rsid w:val="006E36A8"/>
    <w:rsid w:val="006E395D"/>
    <w:rsid w:val="006E3CBC"/>
    <w:rsid w:val="006E4091"/>
    <w:rsid w:val="006E60F5"/>
    <w:rsid w:val="006E6F46"/>
    <w:rsid w:val="006E6FA0"/>
    <w:rsid w:val="006E7917"/>
    <w:rsid w:val="006F1604"/>
    <w:rsid w:val="006F424F"/>
    <w:rsid w:val="006F66A7"/>
    <w:rsid w:val="006F7551"/>
    <w:rsid w:val="006F76DC"/>
    <w:rsid w:val="006F7AE8"/>
    <w:rsid w:val="006F7B63"/>
    <w:rsid w:val="00700DE7"/>
    <w:rsid w:val="00700E42"/>
    <w:rsid w:val="0070145D"/>
    <w:rsid w:val="00701DD9"/>
    <w:rsid w:val="0070371A"/>
    <w:rsid w:val="0070482D"/>
    <w:rsid w:val="00705B9E"/>
    <w:rsid w:val="00706DCC"/>
    <w:rsid w:val="00711127"/>
    <w:rsid w:val="00712058"/>
    <w:rsid w:val="00713246"/>
    <w:rsid w:val="00713BC7"/>
    <w:rsid w:val="00714B4D"/>
    <w:rsid w:val="0071642C"/>
    <w:rsid w:val="00717EFE"/>
    <w:rsid w:val="0072274D"/>
    <w:rsid w:val="00725B2F"/>
    <w:rsid w:val="00727641"/>
    <w:rsid w:val="0073098C"/>
    <w:rsid w:val="00732375"/>
    <w:rsid w:val="007329D1"/>
    <w:rsid w:val="00732E3B"/>
    <w:rsid w:val="00733866"/>
    <w:rsid w:val="00733C67"/>
    <w:rsid w:val="00734A1A"/>
    <w:rsid w:val="007367E4"/>
    <w:rsid w:val="00737CF2"/>
    <w:rsid w:val="0074033E"/>
    <w:rsid w:val="0074049B"/>
    <w:rsid w:val="00741185"/>
    <w:rsid w:val="007426D2"/>
    <w:rsid w:val="00742C64"/>
    <w:rsid w:val="007445F4"/>
    <w:rsid w:val="007446CA"/>
    <w:rsid w:val="00744FD6"/>
    <w:rsid w:val="00746460"/>
    <w:rsid w:val="00746A5D"/>
    <w:rsid w:val="00750794"/>
    <w:rsid w:val="00751609"/>
    <w:rsid w:val="00752B4F"/>
    <w:rsid w:val="007532EC"/>
    <w:rsid w:val="0075535F"/>
    <w:rsid w:val="00756BD4"/>
    <w:rsid w:val="00756C72"/>
    <w:rsid w:val="00757315"/>
    <w:rsid w:val="007608F7"/>
    <w:rsid w:val="00761744"/>
    <w:rsid w:val="007644DA"/>
    <w:rsid w:val="007670A6"/>
    <w:rsid w:val="0076713F"/>
    <w:rsid w:val="00767205"/>
    <w:rsid w:val="007678F7"/>
    <w:rsid w:val="00767AB3"/>
    <w:rsid w:val="00770AC5"/>
    <w:rsid w:val="00770FD9"/>
    <w:rsid w:val="007721E2"/>
    <w:rsid w:val="0077309A"/>
    <w:rsid w:val="00774BBF"/>
    <w:rsid w:val="007758A3"/>
    <w:rsid w:val="00775AD5"/>
    <w:rsid w:val="00775AF2"/>
    <w:rsid w:val="007760A8"/>
    <w:rsid w:val="00777688"/>
    <w:rsid w:val="0078042A"/>
    <w:rsid w:val="007808A4"/>
    <w:rsid w:val="007812E4"/>
    <w:rsid w:val="0078733A"/>
    <w:rsid w:val="00790BA3"/>
    <w:rsid w:val="00792919"/>
    <w:rsid w:val="00792E1E"/>
    <w:rsid w:val="007933BA"/>
    <w:rsid w:val="00793E64"/>
    <w:rsid w:val="00793F8B"/>
    <w:rsid w:val="00794083"/>
    <w:rsid w:val="007961B0"/>
    <w:rsid w:val="00796738"/>
    <w:rsid w:val="00797368"/>
    <w:rsid w:val="007A03D2"/>
    <w:rsid w:val="007A0519"/>
    <w:rsid w:val="007A0B3A"/>
    <w:rsid w:val="007A0F6C"/>
    <w:rsid w:val="007A0F97"/>
    <w:rsid w:val="007A1F27"/>
    <w:rsid w:val="007A3717"/>
    <w:rsid w:val="007A4170"/>
    <w:rsid w:val="007A5EFC"/>
    <w:rsid w:val="007A66B8"/>
    <w:rsid w:val="007A70B8"/>
    <w:rsid w:val="007A7B54"/>
    <w:rsid w:val="007B025B"/>
    <w:rsid w:val="007B0C7B"/>
    <w:rsid w:val="007B16BA"/>
    <w:rsid w:val="007B1BE8"/>
    <w:rsid w:val="007B2E54"/>
    <w:rsid w:val="007B33BB"/>
    <w:rsid w:val="007B4BD9"/>
    <w:rsid w:val="007B592B"/>
    <w:rsid w:val="007B68B9"/>
    <w:rsid w:val="007B79EA"/>
    <w:rsid w:val="007C1C09"/>
    <w:rsid w:val="007C1EC2"/>
    <w:rsid w:val="007C3266"/>
    <w:rsid w:val="007C4652"/>
    <w:rsid w:val="007C583E"/>
    <w:rsid w:val="007C7F76"/>
    <w:rsid w:val="007D0488"/>
    <w:rsid w:val="007D066E"/>
    <w:rsid w:val="007D0EE4"/>
    <w:rsid w:val="007D3036"/>
    <w:rsid w:val="007D7568"/>
    <w:rsid w:val="007D7DBB"/>
    <w:rsid w:val="007E08E5"/>
    <w:rsid w:val="007E2206"/>
    <w:rsid w:val="007E3562"/>
    <w:rsid w:val="007E39D5"/>
    <w:rsid w:val="007E3DB1"/>
    <w:rsid w:val="007E4161"/>
    <w:rsid w:val="007E459C"/>
    <w:rsid w:val="007E4BFE"/>
    <w:rsid w:val="007E5071"/>
    <w:rsid w:val="007E5290"/>
    <w:rsid w:val="007E6024"/>
    <w:rsid w:val="007E6085"/>
    <w:rsid w:val="007E78CC"/>
    <w:rsid w:val="007F04EE"/>
    <w:rsid w:val="00801AED"/>
    <w:rsid w:val="0080300E"/>
    <w:rsid w:val="0080546E"/>
    <w:rsid w:val="00805FF8"/>
    <w:rsid w:val="0080605C"/>
    <w:rsid w:val="0080645E"/>
    <w:rsid w:val="00806603"/>
    <w:rsid w:val="00806927"/>
    <w:rsid w:val="0080753D"/>
    <w:rsid w:val="00810512"/>
    <w:rsid w:val="00811188"/>
    <w:rsid w:val="00816076"/>
    <w:rsid w:val="008163E1"/>
    <w:rsid w:val="00816D49"/>
    <w:rsid w:val="00817101"/>
    <w:rsid w:val="00822EF1"/>
    <w:rsid w:val="008231C1"/>
    <w:rsid w:val="008235D0"/>
    <w:rsid w:val="0082480F"/>
    <w:rsid w:val="00824B72"/>
    <w:rsid w:val="00825758"/>
    <w:rsid w:val="008257C3"/>
    <w:rsid w:val="008259B7"/>
    <w:rsid w:val="00825A16"/>
    <w:rsid w:val="00826D9F"/>
    <w:rsid w:val="00827C62"/>
    <w:rsid w:val="00830A56"/>
    <w:rsid w:val="00833F5C"/>
    <w:rsid w:val="00834272"/>
    <w:rsid w:val="0083485F"/>
    <w:rsid w:val="0083496F"/>
    <w:rsid w:val="00834B6F"/>
    <w:rsid w:val="0083532E"/>
    <w:rsid w:val="00835D4C"/>
    <w:rsid w:val="0083699A"/>
    <w:rsid w:val="00837022"/>
    <w:rsid w:val="00837831"/>
    <w:rsid w:val="0083792D"/>
    <w:rsid w:val="00837E11"/>
    <w:rsid w:val="00841A25"/>
    <w:rsid w:val="00845A97"/>
    <w:rsid w:val="0084636E"/>
    <w:rsid w:val="008500A9"/>
    <w:rsid w:val="00852393"/>
    <w:rsid w:val="00852B9F"/>
    <w:rsid w:val="008551F2"/>
    <w:rsid w:val="0085592F"/>
    <w:rsid w:val="00861216"/>
    <w:rsid w:val="0086131E"/>
    <w:rsid w:val="00861392"/>
    <w:rsid w:val="0086165B"/>
    <w:rsid w:val="008629BD"/>
    <w:rsid w:val="00862F10"/>
    <w:rsid w:val="00863AF5"/>
    <w:rsid w:val="00864389"/>
    <w:rsid w:val="00865458"/>
    <w:rsid w:val="00866832"/>
    <w:rsid w:val="008674D5"/>
    <w:rsid w:val="00870FB6"/>
    <w:rsid w:val="00871F98"/>
    <w:rsid w:val="00873C51"/>
    <w:rsid w:val="0087418F"/>
    <w:rsid w:val="00875836"/>
    <w:rsid w:val="00875D92"/>
    <w:rsid w:val="008777A0"/>
    <w:rsid w:val="00877D47"/>
    <w:rsid w:val="00881932"/>
    <w:rsid w:val="00884520"/>
    <w:rsid w:val="008850C1"/>
    <w:rsid w:val="008854AD"/>
    <w:rsid w:val="00890659"/>
    <w:rsid w:val="00891A05"/>
    <w:rsid w:val="00891AB3"/>
    <w:rsid w:val="008926F4"/>
    <w:rsid w:val="00892CA3"/>
    <w:rsid w:val="008948E0"/>
    <w:rsid w:val="00895F02"/>
    <w:rsid w:val="008962D1"/>
    <w:rsid w:val="008962DD"/>
    <w:rsid w:val="008A1D6B"/>
    <w:rsid w:val="008A254A"/>
    <w:rsid w:val="008A324E"/>
    <w:rsid w:val="008A4166"/>
    <w:rsid w:val="008A43E5"/>
    <w:rsid w:val="008A4717"/>
    <w:rsid w:val="008A6513"/>
    <w:rsid w:val="008A6782"/>
    <w:rsid w:val="008B34D4"/>
    <w:rsid w:val="008B5247"/>
    <w:rsid w:val="008B659A"/>
    <w:rsid w:val="008B785A"/>
    <w:rsid w:val="008C19FD"/>
    <w:rsid w:val="008C2262"/>
    <w:rsid w:val="008C23FE"/>
    <w:rsid w:val="008C3760"/>
    <w:rsid w:val="008C3DFE"/>
    <w:rsid w:val="008C3F8B"/>
    <w:rsid w:val="008C4E16"/>
    <w:rsid w:val="008C5085"/>
    <w:rsid w:val="008C619F"/>
    <w:rsid w:val="008C77EE"/>
    <w:rsid w:val="008D00FB"/>
    <w:rsid w:val="008D0320"/>
    <w:rsid w:val="008D0AC0"/>
    <w:rsid w:val="008D0BE3"/>
    <w:rsid w:val="008D16C5"/>
    <w:rsid w:val="008D172F"/>
    <w:rsid w:val="008D239B"/>
    <w:rsid w:val="008D24FD"/>
    <w:rsid w:val="008D2B9E"/>
    <w:rsid w:val="008D359D"/>
    <w:rsid w:val="008D39CC"/>
    <w:rsid w:val="008D5166"/>
    <w:rsid w:val="008E1234"/>
    <w:rsid w:val="008E2650"/>
    <w:rsid w:val="008E2AA0"/>
    <w:rsid w:val="008E4037"/>
    <w:rsid w:val="008E5086"/>
    <w:rsid w:val="008E7F6A"/>
    <w:rsid w:val="008F0981"/>
    <w:rsid w:val="008F17A2"/>
    <w:rsid w:val="008F2EA6"/>
    <w:rsid w:val="008F2FA3"/>
    <w:rsid w:val="008F32EE"/>
    <w:rsid w:val="008F3AC1"/>
    <w:rsid w:val="008F3D8E"/>
    <w:rsid w:val="008F42BA"/>
    <w:rsid w:val="008F42D2"/>
    <w:rsid w:val="008F550D"/>
    <w:rsid w:val="008F6312"/>
    <w:rsid w:val="008F65FE"/>
    <w:rsid w:val="008F69C0"/>
    <w:rsid w:val="008F7B23"/>
    <w:rsid w:val="008F7BCB"/>
    <w:rsid w:val="00900054"/>
    <w:rsid w:val="0090293C"/>
    <w:rsid w:val="00903748"/>
    <w:rsid w:val="00903840"/>
    <w:rsid w:val="009056CF"/>
    <w:rsid w:val="00905D22"/>
    <w:rsid w:val="009062B6"/>
    <w:rsid w:val="00907808"/>
    <w:rsid w:val="009113D9"/>
    <w:rsid w:val="00911AD3"/>
    <w:rsid w:val="00912355"/>
    <w:rsid w:val="009130CD"/>
    <w:rsid w:val="009130DB"/>
    <w:rsid w:val="00915917"/>
    <w:rsid w:val="00916216"/>
    <w:rsid w:val="00916527"/>
    <w:rsid w:val="00916994"/>
    <w:rsid w:val="00916D37"/>
    <w:rsid w:val="009200A7"/>
    <w:rsid w:val="0092010A"/>
    <w:rsid w:val="00920F7D"/>
    <w:rsid w:val="0092101A"/>
    <w:rsid w:val="00921189"/>
    <w:rsid w:val="00922C57"/>
    <w:rsid w:val="00924775"/>
    <w:rsid w:val="009250AA"/>
    <w:rsid w:val="00925741"/>
    <w:rsid w:val="00925A2C"/>
    <w:rsid w:val="00926D57"/>
    <w:rsid w:val="00930AF2"/>
    <w:rsid w:val="00931723"/>
    <w:rsid w:val="00931919"/>
    <w:rsid w:val="009319F3"/>
    <w:rsid w:val="009339D8"/>
    <w:rsid w:val="009352BD"/>
    <w:rsid w:val="0093560F"/>
    <w:rsid w:val="009361BE"/>
    <w:rsid w:val="0093645E"/>
    <w:rsid w:val="009378C4"/>
    <w:rsid w:val="009378FC"/>
    <w:rsid w:val="00937CD6"/>
    <w:rsid w:val="009407A9"/>
    <w:rsid w:val="009425F9"/>
    <w:rsid w:val="00944006"/>
    <w:rsid w:val="00944019"/>
    <w:rsid w:val="009463B6"/>
    <w:rsid w:val="009465B9"/>
    <w:rsid w:val="00946BD3"/>
    <w:rsid w:val="00946F8D"/>
    <w:rsid w:val="009517A8"/>
    <w:rsid w:val="0095345B"/>
    <w:rsid w:val="00955674"/>
    <w:rsid w:val="00955B73"/>
    <w:rsid w:val="0095662C"/>
    <w:rsid w:val="009567A7"/>
    <w:rsid w:val="009567E4"/>
    <w:rsid w:val="00957326"/>
    <w:rsid w:val="00957FB4"/>
    <w:rsid w:val="00960376"/>
    <w:rsid w:val="00961009"/>
    <w:rsid w:val="0096229B"/>
    <w:rsid w:val="009627A6"/>
    <w:rsid w:val="0096590D"/>
    <w:rsid w:val="00970060"/>
    <w:rsid w:val="009708D7"/>
    <w:rsid w:val="0097099B"/>
    <w:rsid w:val="00970E68"/>
    <w:rsid w:val="0097172A"/>
    <w:rsid w:val="00971B9F"/>
    <w:rsid w:val="00972764"/>
    <w:rsid w:val="0097279C"/>
    <w:rsid w:val="00972BE5"/>
    <w:rsid w:val="009747DB"/>
    <w:rsid w:val="00975798"/>
    <w:rsid w:val="009761DC"/>
    <w:rsid w:val="00976475"/>
    <w:rsid w:val="00976F5C"/>
    <w:rsid w:val="00977311"/>
    <w:rsid w:val="00977908"/>
    <w:rsid w:val="00980018"/>
    <w:rsid w:val="0098056B"/>
    <w:rsid w:val="00981504"/>
    <w:rsid w:val="00981CAA"/>
    <w:rsid w:val="00982460"/>
    <w:rsid w:val="009876AE"/>
    <w:rsid w:val="00987A5F"/>
    <w:rsid w:val="00993546"/>
    <w:rsid w:val="00993E3A"/>
    <w:rsid w:val="00994472"/>
    <w:rsid w:val="00994D16"/>
    <w:rsid w:val="00996992"/>
    <w:rsid w:val="00997511"/>
    <w:rsid w:val="009A0FA3"/>
    <w:rsid w:val="009A1CE9"/>
    <w:rsid w:val="009A1EC4"/>
    <w:rsid w:val="009A26BE"/>
    <w:rsid w:val="009A3688"/>
    <w:rsid w:val="009A57D4"/>
    <w:rsid w:val="009A5D81"/>
    <w:rsid w:val="009A60C5"/>
    <w:rsid w:val="009A6845"/>
    <w:rsid w:val="009A78D5"/>
    <w:rsid w:val="009A7F52"/>
    <w:rsid w:val="009B020D"/>
    <w:rsid w:val="009B0DD5"/>
    <w:rsid w:val="009B17BA"/>
    <w:rsid w:val="009B2266"/>
    <w:rsid w:val="009B378E"/>
    <w:rsid w:val="009B3851"/>
    <w:rsid w:val="009B413D"/>
    <w:rsid w:val="009B455A"/>
    <w:rsid w:val="009B49CE"/>
    <w:rsid w:val="009B5922"/>
    <w:rsid w:val="009B5D1A"/>
    <w:rsid w:val="009B655E"/>
    <w:rsid w:val="009C17E1"/>
    <w:rsid w:val="009C2FBD"/>
    <w:rsid w:val="009C3ED0"/>
    <w:rsid w:val="009C40BD"/>
    <w:rsid w:val="009C48EC"/>
    <w:rsid w:val="009C567A"/>
    <w:rsid w:val="009C595F"/>
    <w:rsid w:val="009C62E8"/>
    <w:rsid w:val="009C6BAD"/>
    <w:rsid w:val="009C6C95"/>
    <w:rsid w:val="009C79C7"/>
    <w:rsid w:val="009D10D6"/>
    <w:rsid w:val="009D165C"/>
    <w:rsid w:val="009D2E8B"/>
    <w:rsid w:val="009D3149"/>
    <w:rsid w:val="009D39E0"/>
    <w:rsid w:val="009D40EA"/>
    <w:rsid w:val="009D487D"/>
    <w:rsid w:val="009D48CF"/>
    <w:rsid w:val="009D5613"/>
    <w:rsid w:val="009D5731"/>
    <w:rsid w:val="009D622A"/>
    <w:rsid w:val="009E06FC"/>
    <w:rsid w:val="009E26EF"/>
    <w:rsid w:val="009E3F88"/>
    <w:rsid w:val="009E4151"/>
    <w:rsid w:val="009E588B"/>
    <w:rsid w:val="009F08C8"/>
    <w:rsid w:val="009F27F4"/>
    <w:rsid w:val="009F2CAF"/>
    <w:rsid w:val="009F2F87"/>
    <w:rsid w:val="009F3034"/>
    <w:rsid w:val="009F603B"/>
    <w:rsid w:val="009F64F0"/>
    <w:rsid w:val="00A03196"/>
    <w:rsid w:val="00A05A4B"/>
    <w:rsid w:val="00A07116"/>
    <w:rsid w:val="00A079AA"/>
    <w:rsid w:val="00A07DDD"/>
    <w:rsid w:val="00A133DA"/>
    <w:rsid w:val="00A152E7"/>
    <w:rsid w:val="00A172DD"/>
    <w:rsid w:val="00A2027A"/>
    <w:rsid w:val="00A210F1"/>
    <w:rsid w:val="00A2227D"/>
    <w:rsid w:val="00A22925"/>
    <w:rsid w:val="00A22A33"/>
    <w:rsid w:val="00A2379E"/>
    <w:rsid w:val="00A23E5C"/>
    <w:rsid w:val="00A24537"/>
    <w:rsid w:val="00A250F5"/>
    <w:rsid w:val="00A2593A"/>
    <w:rsid w:val="00A27ABC"/>
    <w:rsid w:val="00A27E83"/>
    <w:rsid w:val="00A303F0"/>
    <w:rsid w:val="00A30B85"/>
    <w:rsid w:val="00A30D96"/>
    <w:rsid w:val="00A31CCA"/>
    <w:rsid w:val="00A32ADE"/>
    <w:rsid w:val="00A35469"/>
    <w:rsid w:val="00A3605C"/>
    <w:rsid w:val="00A36FE9"/>
    <w:rsid w:val="00A41000"/>
    <w:rsid w:val="00A417D8"/>
    <w:rsid w:val="00A417DB"/>
    <w:rsid w:val="00A42489"/>
    <w:rsid w:val="00A42CC3"/>
    <w:rsid w:val="00A4344B"/>
    <w:rsid w:val="00A43B16"/>
    <w:rsid w:val="00A44EAB"/>
    <w:rsid w:val="00A50CB3"/>
    <w:rsid w:val="00A51666"/>
    <w:rsid w:val="00A53875"/>
    <w:rsid w:val="00A56F05"/>
    <w:rsid w:val="00A56F5F"/>
    <w:rsid w:val="00A57772"/>
    <w:rsid w:val="00A606D2"/>
    <w:rsid w:val="00A62D6A"/>
    <w:rsid w:val="00A63727"/>
    <w:rsid w:val="00A65AEC"/>
    <w:rsid w:val="00A66BDA"/>
    <w:rsid w:val="00A7013E"/>
    <w:rsid w:val="00A701F5"/>
    <w:rsid w:val="00A7174A"/>
    <w:rsid w:val="00A721DE"/>
    <w:rsid w:val="00A72434"/>
    <w:rsid w:val="00A72455"/>
    <w:rsid w:val="00A7357E"/>
    <w:rsid w:val="00A73B39"/>
    <w:rsid w:val="00A7444D"/>
    <w:rsid w:val="00A7541E"/>
    <w:rsid w:val="00A75F53"/>
    <w:rsid w:val="00A80078"/>
    <w:rsid w:val="00A8053D"/>
    <w:rsid w:val="00A81BAB"/>
    <w:rsid w:val="00A8223A"/>
    <w:rsid w:val="00A8237D"/>
    <w:rsid w:val="00A835AD"/>
    <w:rsid w:val="00A87B31"/>
    <w:rsid w:val="00A9049D"/>
    <w:rsid w:val="00A91903"/>
    <w:rsid w:val="00A92371"/>
    <w:rsid w:val="00A92CB5"/>
    <w:rsid w:val="00A931D5"/>
    <w:rsid w:val="00A936E0"/>
    <w:rsid w:val="00A93ABE"/>
    <w:rsid w:val="00A93ADA"/>
    <w:rsid w:val="00A94029"/>
    <w:rsid w:val="00A9425C"/>
    <w:rsid w:val="00A945F5"/>
    <w:rsid w:val="00A94CC0"/>
    <w:rsid w:val="00A95917"/>
    <w:rsid w:val="00A95A66"/>
    <w:rsid w:val="00A9741D"/>
    <w:rsid w:val="00A97AEC"/>
    <w:rsid w:val="00A97D99"/>
    <w:rsid w:val="00AA020D"/>
    <w:rsid w:val="00AA0AE1"/>
    <w:rsid w:val="00AA12D1"/>
    <w:rsid w:val="00AA1906"/>
    <w:rsid w:val="00AA2EF2"/>
    <w:rsid w:val="00AA3AB9"/>
    <w:rsid w:val="00AA3B34"/>
    <w:rsid w:val="00AA448C"/>
    <w:rsid w:val="00AA4706"/>
    <w:rsid w:val="00AA4DD2"/>
    <w:rsid w:val="00AB27FB"/>
    <w:rsid w:val="00AB5584"/>
    <w:rsid w:val="00AB5B0D"/>
    <w:rsid w:val="00AB5CFA"/>
    <w:rsid w:val="00AB654C"/>
    <w:rsid w:val="00AC02DD"/>
    <w:rsid w:val="00AC3F15"/>
    <w:rsid w:val="00AC5478"/>
    <w:rsid w:val="00AC5BF8"/>
    <w:rsid w:val="00AC5CB1"/>
    <w:rsid w:val="00AC6841"/>
    <w:rsid w:val="00AC6F29"/>
    <w:rsid w:val="00AC6FC5"/>
    <w:rsid w:val="00AD0213"/>
    <w:rsid w:val="00AD10C9"/>
    <w:rsid w:val="00AD19C6"/>
    <w:rsid w:val="00AD3033"/>
    <w:rsid w:val="00AD381E"/>
    <w:rsid w:val="00AD39D8"/>
    <w:rsid w:val="00AD39ED"/>
    <w:rsid w:val="00AD3DEF"/>
    <w:rsid w:val="00AD52CE"/>
    <w:rsid w:val="00AD5A60"/>
    <w:rsid w:val="00AD5F52"/>
    <w:rsid w:val="00AD7346"/>
    <w:rsid w:val="00AE17BF"/>
    <w:rsid w:val="00AE61C8"/>
    <w:rsid w:val="00AE6FC6"/>
    <w:rsid w:val="00AE7352"/>
    <w:rsid w:val="00AF0113"/>
    <w:rsid w:val="00AF0115"/>
    <w:rsid w:val="00AF08B1"/>
    <w:rsid w:val="00AF0F9E"/>
    <w:rsid w:val="00AF1DEF"/>
    <w:rsid w:val="00AF24A7"/>
    <w:rsid w:val="00AF337B"/>
    <w:rsid w:val="00AF3414"/>
    <w:rsid w:val="00AF40CD"/>
    <w:rsid w:val="00AF57E2"/>
    <w:rsid w:val="00AF70F0"/>
    <w:rsid w:val="00AF75F8"/>
    <w:rsid w:val="00AF77B4"/>
    <w:rsid w:val="00B00847"/>
    <w:rsid w:val="00B02E32"/>
    <w:rsid w:val="00B03EEB"/>
    <w:rsid w:val="00B045E2"/>
    <w:rsid w:val="00B05B2C"/>
    <w:rsid w:val="00B1021D"/>
    <w:rsid w:val="00B10929"/>
    <w:rsid w:val="00B10A76"/>
    <w:rsid w:val="00B12A53"/>
    <w:rsid w:val="00B12FE4"/>
    <w:rsid w:val="00B138F4"/>
    <w:rsid w:val="00B15C13"/>
    <w:rsid w:val="00B163CC"/>
    <w:rsid w:val="00B16A4E"/>
    <w:rsid w:val="00B16E1F"/>
    <w:rsid w:val="00B1784D"/>
    <w:rsid w:val="00B17E9A"/>
    <w:rsid w:val="00B20BAC"/>
    <w:rsid w:val="00B21324"/>
    <w:rsid w:val="00B2191A"/>
    <w:rsid w:val="00B21DB8"/>
    <w:rsid w:val="00B229A3"/>
    <w:rsid w:val="00B22DB3"/>
    <w:rsid w:val="00B238A7"/>
    <w:rsid w:val="00B24985"/>
    <w:rsid w:val="00B24F6C"/>
    <w:rsid w:val="00B26C54"/>
    <w:rsid w:val="00B27042"/>
    <w:rsid w:val="00B270CD"/>
    <w:rsid w:val="00B30423"/>
    <w:rsid w:val="00B30C42"/>
    <w:rsid w:val="00B35227"/>
    <w:rsid w:val="00B372A2"/>
    <w:rsid w:val="00B37A27"/>
    <w:rsid w:val="00B403AA"/>
    <w:rsid w:val="00B4048C"/>
    <w:rsid w:val="00B432B3"/>
    <w:rsid w:val="00B44209"/>
    <w:rsid w:val="00B44E2A"/>
    <w:rsid w:val="00B456B8"/>
    <w:rsid w:val="00B46577"/>
    <w:rsid w:val="00B46895"/>
    <w:rsid w:val="00B5132B"/>
    <w:rsid w:val="00B521C8"/>
    <w:rsid w:val="00B52E9C"/>
    <w:rsid w:val="00B535A1"/>
    <w:rsid w:val="00B5377A"/>
    <w:rsid w:val="00B53ED9"/>
    <w:rsid w:val="00B547C5"/>
    <w:rsid w:val="00B54AA0"/>
    <w:rsid w:val="00B54E14"/>
    <w:rsid w:val="00B54F3A"/>
    <w:rsid w:val="00B56089"/>
    <w:rsid w:val="00B57677"/>
    <w:rsid w:val="00B60D72"/>
    <w:rsid w:val="00B61E57"/>
    <w:rsid w:val="00B642F8"/>
    <w:rsid w:val="00B6534D"/>
    <w:rsid w:val="00B66244"/>
    <w:rsid w:val="00B66545"/>
    <w:rsid w:val="00B67306"/>
    <w:rsid w:val="00B67A90"/>
    <w:rsid w:val="00B67BEE"/>
    <w:rsid w:val="00B70515"/>
    <w:rsid w:val="00B70771"/>
    <w:rsid w:val="00B722F0"/>
    <w:rsid w:val="00B7230E"/>
    <w:rsid w:val="00B725EB"/>
    <w:rsid w:val="00B73E94"/>
    <w:rsid w:val="00B75306"/>
    <w:rsid w:val="00B75A9E"/>
    <w:rsid w:val="00B7666A"/>
    <w:rsid w:val="00B77310"/>
    <w:rsid w:val="00B80A80"/>
    <w:rsid w:val="00B80DDB"/>
    <w:rsid w:val="00B815AB"/>
    <w:rsid w:val="00B82980"/>
    <w:rsid w:val="00B8392D"/>
    <w:rsid w:val="00B83EAD"/>
    <w:rsid w:val="00B84EB8"/>
    <w:rsid w:val="00B8549B"/>
    <w:rsid w:val="00B868A9"/>
    <w:rsid w:val="00B87929"/>
    <w:rsid w:val="00B90B6A"/>
    <w:rsid w:val="00B93966"/>
    <w:rsid w:val="00B95BCF"/>
    <w:rsid w:val="00B95FDA"/>
    <w:rsid w:val="00B96442"/>
    <w:rsid w:val="00B96DDD"/>
    <w:rsid w:val="00BA36C3"/>
    <w:rsid w:val="00BA4234"/>
    <w:rsid w:val="00BA7308"/>
    <w:rsid w:val="00BA73CF"/>
    <w:rsid w:val="00BA7554"/>
    <w:rsid w:val="00BB01BC"/>
    <w:rsid w:val="00BB05E8"/>
    <w:rsid w:val="00BB069B"/>
    <w:rsid w:val="00BB1983"/>
    <w:rsid w:val="00BB3606"/>
    <w:rsid w:val="00BB3F25"/>
    <w:rsid w:val="00BB711A"/>
    <w:rsid w:val="00BB7215"/>
    <w:rsid w:val="00BB7951"/>
    <w:rsid w:val="00BC19D8"/>
    <w:rsid w:val="00BC2AA3"/>
    <w:rsid w:val="00BC2F6B"/>
    <w:rsid w:val="00BC3E7C"/>
    <w:rsid w:val="00BC5116"/>
    <w:rsid w:val="00BC5C69"/>
    <w:rsid w:val="00BC7310"/>
    <w:rsid w:val="00BC7CBE"/>
    <w:rsid w:val="00BD12EB"/>
    <w:rsid w:val="00BD1577"/>
    <w:rsid w:val="00BD1DBF"/>
    <w:rsid w:val="00BD1EA3"/>
    <w:rsid w:val="00BD2E18"/>
    <w:rsid w:val="00BD4044"/>
    <w:rsid w:val="00BD42D6"/>
    <w:rsid w:val="00BD528C"/>
    <w:rsid w:val="00BD7926"/>
    <w:rsid w:val="00BD7AE8"/>
    <w:rsid w:val="00BD7CEA"/>
    <w:rsid w:val="00BE07EB"/>
    <w:rsid w:val="00BE0A47"/>
    <w:rsid w:val="00BE2305"/>
    <w:rsid w:val="00BE2A12"/>
    <w:rsid w:val="00BE400B"/>
    <w:rsid w:val="00BE4680"/>
    <w:rsid w:val="00BE4AB1"/>
    <w:rsid w:val="00BE4EDF"/>
    <w:rsid w:val="00BE5859"/>
    <w:rsid w:val="00BF02F1"/>
    <w:rsid w:val="00BF097F"/>
    <w:rsid w:val="00BF1581"/>
    <w:rsid w:val="00BF3D0E"/>
    <w:rsid w:val="00BF632A"/>
    <w:rsid w:val="00BF6ECA"/>
    <w:rsid w:val="00BF7366"/>
    <w:rsid w:val="00C035E9"/>
    <w:rsid w:val="00C03CB0"/>
    <w:rsid w:val="00C058A3"/>
    <w:rsid w:val="00C1093E"/>
    <w:rsid w:val="00C12A31"/>
    <w:rsid w:val="00C13F96"/>
    <w:rsid w:val="00C141B7"/>
    <w:rsid w:val="00C15AB2"/>
    <w:rsid w:val="00C15E03"/>
    <w:rsid w:val="00C16DF4"/>
    <w:rsid w:val="00C16EC2"/>
    <w:rsid w:val="00C17469"/>
    <w:rsid w:val="00C174A9"/>
    <w:rsid w:val="00C174AB"/>
    <w:rsid w:val="00C17638"/>
    <w:rsid w:val="00C17A65"/>
    <w:rsid w:val="00C226A4"/>
    <w:rsid w:val="00C24FC1"/>
    <w:rsid w:val="00C27329"/>
    <w:rsid w:val="00C27B0B"/>
    <w:rsid w:val="00C30C75"/>
    <w:rsid w:val="00C3176A"/>
    <w:rsid w:val="00C319C6"/>
    <w:rsid w:val="00C348B0"/>
    <w:rsid w:val="00C3507C"/>
    <w:rsid w:val="00C35140"/>
    <w:rsid w:val="00C35A4B"/>
    <w:rsid w:val="00C36712"/>
    <w:rsid w:val="00C40B3F"/>
    <w:rsid w:val="00C40C23"/>
    <w:rsid w:val="00C41DEA"/>
    <w:rsid w:val="00C420C6"/>
    <w:rsid w:val="00C45B45"/>
    <w:rsid w:val="00C50235"/>
    <w:rsid w:val="00C5179D"/>
    <w:rsid w:val="00C52727"/>
    <w:rsid w:val="00C530C2"/>
    <w:rsid w:val="00C532A7"/>
    <w:rsid w:val="00C55153"/>
    <w:rsid w:val="00C57382"/>
    <w:rsid w:val="00C62AFA"/>
    <w:rsid w:val="00C63ADF"/>
    <w:rsid w:val="00C65A9C"/>
    <w:rsid w:val="00C6626C"/>
    <w:rsid w:val="00C6730B"/>
    <w:rsid w:val="00C712C6"/>
    <w:rsid w:val="00C72404"/>
    <w:rsid w:val="00C73333"/>
    <w:rsid w:val="00C73B79"/>
    <w:rsid w:val="00C74B68"/>
    <w:rsid w:val="00C75491"/>
    <w:rsid w:val="00C76641"/>
    <w:rsid w:val="00C767C1"/>
    <w:rsid w:val="00C77915"/>
    <w:rsid w:val="00C77BA2"/>
    <w:rsid w:val="00C80446"/>
    <w:rsid w:val="00C8304E"/>
    <w:rsid w:val="00C830C8"/>
    <w:rsid w:val="00C835E6"/>
    <w:rsid w:val="00C83EC5"/>
    <w:rsid w:val="00C85091"/>
    <w:rsid w:val="00C85B1C"/>
    <w:rsid w:val="00C86454"/>
    <w:rsid w:val="00C86A75"/>
    <w:rsid w:val="00C9060E"/>
    <w:rsid w:val="00C90CF9"/>
    <w:rsid w:val="00C936E6"/>
    <w:rsid w:val="00C9418B"/>
    <w:rsid w:val="00C9434A"/>
    <w:rsid w:val="00C943A7"/>
    <w:rsid w:val="00C94652"/>
    <w:rsid w:val="00C95ADD"/>
    <w:rsid w:val="00C96018"/>
    <w:rsid w:val="00C969A7"/>
    <w:rsid w:val="00CA020F"/>
    <w:rsid w:val="00CA3372"/>
    <w:rsid w:val="00CA5D67"/>
    <w:rsid w:val="00CA5F29"/>
    <w:rsid w:val="00CA643A"/>
    <w:rsid w:val="00CA65EB"/>
    <w:rsid w:val="00CB2CA4"/>
    <w:rsid w:val="00CB5D9E"/>
    <w:rsid w:val="00CB5FF0"/>
    <w:rsid w:val="00CC0477"/>
    <w:rsid w:val="00CC04E5"/>
    <w:rsid w:val="00CC0B0D"/>
    <w:rsid w:val="00CC2B82"/>
    <w:rsid w:val="00CC330A"/>
    <w:rsid w:val="00CC42D3"/>
    <w:rsid w:val="00CC4C3C"/>
    <w:rsid w:val="00CC5391"/>
    <w:rsid w:val="00CC57AF"/>
    <w:rsid w:val="00CC61D4"/>
    <w:rsid w:val="00CC6DA1"/>
    <w:rsid w:val="00CC6F53"/>
    <w:rsid w:val="00CC737D"/>
    <w:rsid w:val="00CD1DF7"/>
    <w:rsid w:val="00CD268A"/>
    <w:rsid w:val="00CD2775"/>
    <w:rsid w:val="00CD2926"/>
    <w:rsid w:val="00CD4193"/>
    <w:rsid w:val="00CD5E02"/>
    <w:rsid w:val="00CD612E"/>
    <w:rsid w:val="00CD6327"/>
    <w:rsid w:val="00CE07F7"/>
    <w:rsid w:val="00CE10A9"/>
    <w:rsid w:val="00CE182A"/>
    <w:rsid w:val="00CE205A"/>
    <w:rsid w:val="00CE322A"/>
    <w:rsid w:val="00CE5089"/>
    <w:rsid w:val="00CF24FA"/>
    <w:rsid w:val="00CF3465"/>
    <w:rsid w:val="00CF37FB"/>
    <w:rsid w:val="00CF385F"/>
    <w:rsid w:val="00CF49F1"/>
    <w:rsid w:val="00CF509F"/>
    <w:rsid w:val="00CF76E8"/>
    <w:rsid w:val="00D00EF9"/>
    <w:rsid w:val="00D014D8"/>
    <w:rsid w:val="00D03B1E"/>
    <w:rsid w:val="00D04758"/>
    <w:rsid w:val="00D06D42"/>
    <w:rsid w:val="00D10846"/>
    <w:rsid w:val="00D109FA"/>
    <w:rsid w:val="00D10AEB"/>
    <w:rsid w:val="00D1159A"/>
    <w:rsid w:val="00D1409B"/>
    <w:rsid w:val="00D15844"/>
    <w:rsid w:val="00D15E7B"/>
    <w:rsid w:val="00D165BB"/>
    <w:rsid w:val="00D17BD7"/>
    <w:rsid w:val="00D20241"/>
    <w:rsid w:val="00D2077C"/>
    <w:rsid w:val="00D20B58"/>
    <w:rsid w:val="00D24652"/>
    <w:rsid w:val="00D25553"/>
    <w:rsid w:val="00D25768"/>
    <w:rsid w:val="00D25885"/>
    <w:rsid w:val="00D31A44"/>
    <w:rsid w:val="00D322D8"/>
    <w:rsid w:val="00D3343A"/>
    <w:rsid w:val="00D36627"/>
    <w:rsid w:val="00D36F43"/>
    <w:rsid w:val="00D413BC"/>
    <w:rsid w:val="00D41482"/>
    <w:rsid w:val="00D415DD"/>
    <w:rsid w:val="00D417C0"/>
    <w:rsid w:val="00D42208"/>
    <w:rsid w:val="00D4324C"/>
    <w:rsid w:val="00D44760"/>
    <w:rsid w:val="00D45A77"/>
    <w:rsid w:val="00D46E5B"/>
    <w:rsid w:val="00D47A78"/>
    <w:rsid w:val="00D50726"/>
    <w:rsid w:val="00D50B08"/>
    <w:rsid w:val="00D50FC9"/>
    <w:rsid w:val="00D51249"/>
    <w:rsid w:val="00D51526"/>
    <w:rsid w:val="00D53C94"/>
    <w:rsid w:val="00D54111"/>
    <w:rsid w:val="00D569C8"/>
    <w:rsid w:val="00D56DE5"/>
    <w:rsid w:val="00D57074"/>
    <w:rsid w:val="00D6135D"/>
    <w:rsid w:val="00D635EB"/>
    <w:rsid w:val="00D650F2"/>
    <w:rsid w:val="00D657D8"/>
    <w:rsid w:val="00D657DC"/>
    <w:rsid w:val="00D65A7C"/>
    <w:rsid w:val="00D66240"/>
    <w:rsid w:val="00D66B79"/>
    <w:rsid w:val="00D715B7"/>
    <w:rsid w:val="00D724F3"/>
    <w:rsid w:val="00D72514"/>
    <w:rsid w:val="00D7264B"/>
    <w:rsid w:val="00D7433A"/>
    <w:rsid w:val="00D7477E"/>
    <w:rsid w:val="00D74C4D"/>
    <w:rsid w:val="00D75F4A"/>
    <w:rsid w:val="00D76D0B"/>
    <w:rsid w:val="00D80581"/>
    <w:rsid w:val="00D80DE7"/>
    <w:rsid w:val="00D80EB2"/>
    <w:rsid w:val="00D847AE"/>
    <w:rsid w:val="00D84FB4"/>
    <w:rsid w:val="00D872FB"/>
    <w:rsid w:val="00D920E1"/>
    <w:rsid w:val="00D933CF"/>
    <w:rsid w:val="00D93883"/>
    <w:rsid w:val="00D953B8"/>
    <w:rsid w:val="00D967E4"/>
    <w:rsid w:val="00DA11E9"/>
    <w:rsid w:val="00DA30A3"/>
    <w:rsid w:val="00DA4CA9"/>
    <w:rsid w:val="00DA526E"/>
    <w:rsid w:val="00DA6211"/>
    <w:rsid w:val="00DB1446"/>
    <w:rsid w:val="00DB1E34"/>
    <w:rsid w:val="00DB24F3"/>
    <w:rsid w:val="00DB3AAF"/>
    <w:rsid w:val="00DB5CD0"/>
    <w:rsid w:val="00DB5D5E"/>
    <w:rsid w:val="00DB6955"/>
    <w:rsid w:val="00DB6FE0"/>
    <w:rsid w:val="00DB7E60"/>
    <w:rsid w:val="00DC0535"/>
    <w:rsid w:val="00DC056B"/>
    <w:rsid w:val="00DC069B"/>
    <w:rsid w:val="00DC1934"/>
    <w:rsid w:val="00DC1A94"/>
    <w:rsid w:val="00DC2C1C"/>
    <w:rsid w:val="00DC31DF"/>
    <w:rsid w:val="00DC3F0B"/>
    <w:rsid w:val="00DC7C0B"/>
    <w:rsid w:val="00DD0C54"/>
    <w:rsid w:val="00DD288A"/>
    <w:rsid w:val="00DD4513"/>
    <w:rsid w:val="00DD532B"/>
    <w:rsid w:val="00DD6944"/>
    <w:rsid w:val="00DE0357"/>
    <w:rsid w:val="00DE0896"/>
    <w:rsid w:val="00DE1A40"/>
    <w:rsid w:val="00DE206D"/>
    <w:rsid w:val="00DE27F2"/>
    <w:rsid w:val="00DE2892"/>
    <w:rsid w:val="00DE30E8"/>
    <w:rsid w:val="00DE3578"/>
    <w:rsid w:val="00DE3DA5"/>
    <w:rsid w:val="00DE41DB"/>
    <w:rsid w:val="00DE4D96"/>
    <w:rsid w:val="00DE4DC0"/>
    <w:rsid w:val="00DE53E4"/>
    <w:rsid w:val="00DE5471"/>
    <w:rsid w:val="00DE572D"/>
    <w:rsid w:val="00DE72AC"/>
    <w:rsid w:val="00DF064B"/>
    <w:rsid w:val="00DF29B2"/>
    <w:rsid w:val="00DF31A3"/>
    <w:rsid w:val="00DF4DF0"/>
    <w:rsid w:val="00E003C7"/>
    <w:rsid w:val="00E00539"/>
    <w:rsid w:val="00E0150F"/>
    <w:rsid w:val="00E03BA8"/>
    <w:rsid w:val="00E0450F"/>
    <w:rsid w:val="00E04DCD"/>
    <w:rsid w:val="00E06252"/>
    <w:rsid w:val="00E07088"/>
    <w:rsid w:val="00E07C44"/>
    <w:rsid w:val="00E12C79"/>
    <w:rsid w:val="00E12F33"/>
    <w:rsid w:val="00E133C5"/>
    <w:rsid w:val="00E1451E"/>
    <w:rsid w:val="00E15625"/>
    <w:rsid w:val="00E1640A"/>
    <w:rsid w:val="00E21EA7"/>
    <w:rsid w:val="00E2283A"/>
    <w:rsid w:val="00E23622"/>
    <w:rsid w:val="00E242A0"/>
    <w:rsid w:val="00E2560D"/>
    <w:rsid w:val="00E268EF"/>
    <w:rsid w:val="00E27877"/>
    <w:rsid w:val="00E27B6E"/>
    <w:rsid w:val="00E27F32"/>
    <w:rsid w:val="00E300BA"/>
    <w:rsid w:val="00E31739"/>
    <w:rsid w:val="00E31BAC"/>
    <w:rsid w:val="00E3229D"/>
    <w:rsid w:val="00E34BEC"/>
    <w:rsid w:val="00E35E35"/>
    <w:rsid w:val="00E366B3"/>
    <w:rsid w:val="00E37265"/>
    <w:rsid w:val="00E376B7"/>
    <w:rsid w:val="00E37FC4"/>
    <w:rsid w:val="00E40B9E"/>
    <w:rsid w:val="00E41508"/>
    <w:rsid w:val="00E42881"/>
    <w:rsid w:val="00E42E90"/>
    <w:rsid w:val="00E432EE"/>
    <w:rsid w:val="00E4334E"/>
    <w:rsid w:val="00E515C6"/>
    <w:rsid w:val="00E5526D"/>
    <w:rsid w:val="00E55F7E"/>
    <w:rsid w:val="00E57B06"/>
    <w:rsid w:val="00E60524"/>
    <w:rsid w:val="00E6052E"/>
    <w:rsid w:val="00E60A17"/>
    <w:rsid w:val="00E61EFD"/>
    <w:rsid w:val="00E6343E"/>
    <w:rsid w:val="00E63E05"/>
    <w:rsid w:val="00E65C22"/>
    <w:rsid w:val="00E66FE7"/>
    <w:rsid w:val="00E70772"/>
    <w:rsid w:val="00E70EAA"/>
    <w:rsid w:val="00E71318"/>
    <w:rsid w:val="00E72C5C"/>
    <w:rsid w:val="00E72D47"/>
    <w:rsid w:val="00E73F1D"/>
    <w:rsid w:val="00E748C0"/>
    <w:rsid w:val="00E74F6C"/>
    <w:rsid w:val="00E74FBC"/>
    <w:rsid w:val="00E7534A"/>
    <w:rsid w:val="00E7581C"/>
    <w:rsid w:val="00E75864"/>
    <w:rsid w:val="00E7595B"/>
    <w:rsid w:val="00E75C5B"/>
    <w:rsid w:val="00E75DE8"/>
    <w:rsid w:val="00E7665D"/>
    <w:rsid w:val="00E76AA0"/>
    <w:rsid w:val="00E76AF0"/>
    <w:rsid w:val="00E80076"/>
    <w:rsid w:val="00E822E4"/>
    <w:rsid w:val="00E83724"/>
    <w:rsid w:val="00E83864"/>
    <w:rsid w:val="00E84856"/>
    <w:rsid w:val="00E8588F"/>
    <w:rsid w:val="00E86002"/>
    <w:rsid w:val="00E864B6"/>
    <w:rsid w:val="00E86610"/>
    <w:rsid w:val="00E87689"/>
    <w:rsid w:val="00E87857"/>
    <w:rsid w:val="00E933FB"/>
    <w:rsid w:val="00E94363"/>
    <w:rsid w:val="00E95237"/>
    <w:rsid w:val="00E96811"/>
    <w:rsid w:val="00E96A15"/>
    <w:rsid w:val="00E970C0"/>
    <w:rsid w:val="00E9763E"/>
    <w:rsid w:val="00E97664"/>
    <w:rsid w:val="00E976E2"/>
    <w:rsid w:val="00EA01C8"/>
    <w:rsid w:val="00EA06EB"/>
    <w:rsid w:val="00EA14B4"/>
    <w:rsid w:val="00EA2C50"/>
    <w:rsid w:val="00EA301F"/>
    <w:rsid w:val="00EA46D6"/>
    <w:rsid w:val="00EA69DB"/>
    <w:rsid w:val="00EB0F9C"/>
    <w:rsid w:val="00EB0FCA"/>
    <w:rsid w:val="00EB23A7"/>
    <w:rsid w:val="00EB30E0"/>
    <w:rsid w:val="00EB4E7E"/>
    <w:rsid w:val="00EC03B3"/>
    <w:rsid w:val="00EC2F6F"/>
    <w:rsid w:val="00EC3350"/>
    <w:rsid w:val="00EC36C0"/>
    <w:rsid w:val="00EC3BAD"/>
    <w:rsid w:val="00EC3E84"/>
    <w:rsid w:val="00EC72B6"/>
    <w:rsid w:val="00EC7A69"/>
    <w:rsid w:val="00EC7F09"/>
    <w:rsid w:val="00ED110F"/>
    <w:rsid w:val="00ED17A4"/>
    <w:rsid w:val="00ED2039"/>
    <w:rsid w:val="00ED28AB"/>
    <w:rsid w:val="00ED31E8"/>
    <w:rsid w:val="00ED40C1"/>
    <w:rsid w:val="00ED43FD"/>
    <w:rsid w:val="00ED5B13"/>
    <w:rsid w:val="00ED60AA"/>
    <w:rsid w:val="00EE034B"/>
    <w:rsid w:val="00EE0A4A"/>
    <w:rsid w:val="00EE0FA5"/>
    <w:rsid w:val="00EE105D"/>
    <w:rsid w:val="00EE18FF"/>
    <w:rsid w:val="00EE29D4"/>
    <w:rsid w:val="00EE3079"/>
    <w:rsid w:val="00EE532E"/>
    <w:rsid w:val="00EE6134"/>
    <w:rsid w:val="00EF08A2"/>
    <w:rsid w:val="00EF1B8D"/>
    <w:rsid w:val="00EF2085"/>
    <w:rsid w:val="00EF33DB"/>
    <w:rsid w:val="00EF3ED1"/>
    <w:rsid w:val="00EF4269"/>
    <w:rsid w:val="00EF45D2"/>
    <w:rsid w:val="00EF45F8"/>
    <w:rsid w:val="00EF486E"/>
    <w:rsid w:val="00EF511F"/>
    <w:rsid w:val="00EF589E"/>
    <w:rsid w:val="00EF6694"/>
    <w:rsid w:val="00EF785B"/>
    <w:rsid w:val="00F00E86"/>
    <w:rsid w:val="00F01959"/>
    <w:rsid w:val="00F01A10"/>
    <w:rsid w:val="00F02760"/>
    <w:rsid w:val="00F03761"/>
    <w:rsid w:val="00F040E5"/>
    <w:rsid w:val="00F041A5"/>
    <w:rsid w:val="00F0458D"/>
    <w:rsid w:val="00F04B43"/>
    <w:rsid w:val="00F05FD5"/>
    <w:rsid w:val="00F06391"/>
    <w:rsid w:val="00F067FA"/>
    <w:rsid w:val="00F071BE"/>
    <w:rsid w:val="00F11011"/>
    <w:rsid w:val="00F111E4"/>
    <w:rsid w:val="00F11B1E"/>
    <w:rsid w:val="00F14737"/>
    <w:rsid w:val="00F14DBB"/>
    <w:rsid w:val="00F16AFA"/>
    <w:rsid w:val="00F17077"/>
    <w:rsid w:val="00F2098D"/>
    <w:rsid w:val="00F2197C"/>
    <w:rsid w:val="00F25D4E"/>
    <w:rsid w:val="00F263F1"/>
    <w:rsid w:val="00F26F65"/>
    <w:rsid w:val="00F274DC"/>
    <w:rsid w:val="00F276B0"/>
    <w:rsid w:val="00F27D3A"/>
    <w:rsid w:val="00F31739"/>
    <w:rsid w:val="00F31E69"/>
    <w:rsid w:val="00F32684"/>
    <w:rsid w:val="00F338B1"/>
    <w:rsid w:val="00F3406F"/>
    <w:rsid w:val="00F341A9"/>
    <w:rsid w:val="00F345C0"/>
    <w:rsid w:val="00F3475A"/>
    <w:rsid w:val="00F353FC"/>
    <w:rsid w:val="00F357AC"/>
    <w:rsid w:val="00F3643A"/>
    <w:rsid w:val="00F37A25"/>
    <w:rsid w:val="00F408E6"/>
    <w:rsid w:val="00F40BBC"/>
    <w:rsid w:val="00F41945"/>
    <w:rsid w:val="00F4276C"/>
    <w:rsid w:val="00F4344D"/>
    <w:rsid w:val="00F44D7B"/>
    <w:rsid w:val="00F44DF7"/>
    <w:rsid w:val="00F4520D"/>
    <w:rsid w:val="00F45F66"/>
    <w:rsid w:val="00F460B4"/>
    <w:rsid w:val="00F46560"/>
    <w:rsid w:val="00F46AC2"/>
    <w:rsid w:val="00F478EB"/>
    <w:rsid w:val="00F47A8C"/>
    <w:rsid w:val="00F50245"/>
    <w:rsid w:val="00F50774"/>
    <w:rsid w:val="00F5175A"/>
    <w:rsid w:val="00F51AD8"/>
    <w:rsid w:val="00F53467"/>
    <w:rsid w:val="00F543B2"/>
    <w:rsid w:val="00F55839"/>
    <w:rsid w:val="00F55AC3"/>
    <w:rsid w:val="00F55AC7"/>
    <w:rsid w:val="00F563B5"/>
    <w:rsid w:val="00F56CEE"/>
    <w:rsid w:val="00F57220"/>
    <w:rsid w:val="00F608C0"/>
    <w:rsid w:val="00F612FB"/>
    <w:rsid w:val="00F62040"/>
    <w:rsid w:val="00F62BBF"/>
    <w:rsid w:val="00F6473D"/>
    <w:rsid w:val="00F652E2"/>
    <w:rsid w:val="00F67874"/>
    <w:rsid w:val="00F67B4B"/>
    <w:rsid w:val="00F72625"/>
    <w:rsid w:val="00F72B89"/>
    <w:rsid w:val="00F746E4"/>
    <w:rsid w:val="00F75AC1"/>
    <w:rsid w:val="00F75CEF"/>
    <w:rsid w:val="00F7672C"/>
    <w:rsid w:val="00F76D01"/>
    <w:rsid w:val="00F802E5"/>
    <w:rsid w:val="00F80463"/>
    <w:rsid w:val="00F80630"/>
    <w:rsid w:val="00F829D8"/>
    <w:rsid w:val="00F86413"/>
    <w:rsid w:val="00F873DD"/>
    <w:rsid w:val="00F87FF8"/>
    <w:rsid w:val="00F9195B"/>
    <w:rsid w:val="00F926EE"/>
    <w:rsid w:val="00F93E59"/>
    <w:rsid w:val="00F943C4"/>
    <w:rsid w:val="00F9446E"/>
    <w:rsid w:val="00F94F54"/>
    <w:rsid w:val="00F96BF4"/>
    <w:rsid w:val="00F97BDC"/>
    <w:rsid w:val="00FA0EEF"/>
    <w:rsid w:val="00FA11F4"/>
    <w:rsid w:val="00FA19BC"/>
    <w:rsid w:val="00FA3CFC"/>
    <w:rsid w:val="00FA43BD"/>
    <w:rsid w:val="00FA474F"/>
    <w:rsid w:val="00FA648D"/>
    <w:rsid w:val="00FA661C"/>
    <w:rsid w:val="00FA70FF"/>
    <w:rsid w:val="00FA763F"/>
    <w:rsid w:val="00FA7874"/>
    <w:rsid w:val="00FB2594"/>
    <w:rsid w:val="00FB2F17"/>
    <w:rsid w:val="00FB6650"/>
    <w:rsid w:val="00FB73F8"/>
    <w:rsid w:val="00FC0558"/>
    <w:rsid w:val="00FC2F85"/>
    <w:rsid w:val="00FC39F9"/>
    <w:rsid w:val="00FC49EA"/>
    <w:rsid w:val="00FC5CCC"/>
    <w:rsid w:val="00FC6191"/>
    <w:rsid w:val="00FC624C"/>
    <w:rsid w:val="00FC7E45"/>
    <w:rsid w:val="00FD02B4"/>
    <w:rsid w:val="00FD10EB"/>
    <w:rsid w:val="00FD29B4"/>
    <w:rsid w:val="00FD2E00"/>
    <w:rsid w:val="00FD3429"/>
    <w:rsid w:val="00FD4583"/>
    <w:rsid w:val="00FD5695"/>
    <w:rsid w:val="00FD702D"/>
    <w:rsid w:val="00FE01A2"/>
    <w:rsid w:val="00FE1155"/>
    <w:rsid w:val="00FE27D6"/>
    <w:rsid w:val="00FE3BC0"/>
    <w:rsid w:val="00FE5105"/>
    <w:rsid w:val="00FE51BD"/>
    <w:rsid w:val="00FE59B9"/>
    <w:rsid w:val="00FE5F71"/>
    <w:rsid w:val="00FE7FD6"/>
    <w:rsid w:val="00FF0AF3"/>
    <w:rsid w:val="00FF2A1C"/>
    <w:rsid w:val="00FF43ED"/>
    <w:rsid w:val="00FF78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BED262A-E679-4CD3-A7AC-ED35D133F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01959"/>
    <w:pPr>
      <w:ind w:firstLine="709"/>
      <w:jc w:val="both"/>
    </w:pPr>
    <w:rPr>
      <w:sz w:val="24"/>
      <w:szCs w:val="24"/>
    </w:rPr>
  </w:style>
  <w:style w:type="paragraph" w:styleId="1">
    <w:name w:val="heading 1"/>
    <w:basedOn w:val="a"/>
    <w:next w:val="a"/>
    <w:link w:val="10"/>
    <w:qFormat/>
    <w:rsid w:val="00B045E2"/>
    <w:pPr>
      <w:keepNext/>
      <w:spacing w:before="240" w:after="240"/>
      <w:ind w:firstLine="0"/>
      <w:jc w:val="center"/>
      <w:outlineLvl w:val="0"/>
    </w:pPr>
    <w:rPr>
      <w:bCs/>
    </w:rPr>
  </w:style>
  <w:style w:type="paragraph" w:styleId="2">
    <w:name w:val="heading 2"/>
    <w:basedOn w:val="a"/>
    <w:next w:val="a"/>
    <w:link w:val="20"/>
    <w:unhideWhenUsed/>
    <w:qFormat/>
    <w:rsid w:val="00B045E2"/>
    <w:pPr>
      <w:keepNext/>
      <w:suppressAutoHyphens/>
      <w:spacing w:before="240" w:after="120"/>
      <w:ind w:firstLine="0"/>
      <w:jc w:val="center"/>
      <w:outlineLvl w:val="1"/>
    </w:pPr>
    <w:rPr>
      <w:bCs/>
      <w:iCs/>
      <w:szCs w:val="28"/>
      <w:lang w:val="x-none" w:eastAsia="ar-SA"/>
    </w:rPr>
  </w:style>
  <w:style w:type="paragraph" w:styleId="3">
    <w:name w:val="heading 3"/>
    <w:basedOn w:val="a"/>
    <w:next w:val="a"/>
    <w:link w:val="30"/>
    <w:unhideWhenUsed/>
    <w:qFormat/>
    <w:rsid w:val="003902ED"/>
    <w:pPr>
      <w:keepNext/>
      <w:suppressAutoHyphens/>
      <w:spacing w:before="120" w:after="120"/>
      <w:outlineLvl w:val="2"/>
    </w:pPr>
    <w:rPr>
      <w:rFonts w:eastAsia="Calibri" w:cs="Arial"/>
      <w:bCs/>
      <w:szCs w:val="26"/>
      <w:lang w:eastAsia="ar-SA"/>
    </w:rPr>
  </w:style>
  <w:style w:type="paragraph" w:styleId="4">
    <w:name w:val="heading 4"/>
    <w:basedOn w:val="a"/>
    <w:next w:val="a"/>
    <w:link w:val="40"/>
    <w:qFormat/>
    <w:rsid w:val="003902ED"/>
    <w:pPr>
      <w:keepNext/>
      <w:tabs>
        <w:tab w:val="left" w:pos="0"/>
      </w:tabs>
      <w:suppressAutoHyphens/>
      <w:spacing w:before="120" w:after="120"/>
      <w:outlineLvl w:val="3"/>
    </w:pPr>
    <w:rPr>
      <w:rFonts w:cs="Arial"/>
      <w:bCs/>
      <w:szCs w:val="28"/>
      <w:lang w:eastAsia="ar-SA"/>
    </w:rPr>
  </w:style>
  <w:style w:type="paragraph" w:styleId="5">
    <w:name w:val="heading 5"/>
    <w:basedOn w:val="a"/>
    <w:next w:val="a"/>
    <w:link w:val="50"/>
    <w:semiHidden/>
    <w:unhideWhenUsed/>
    <w:qFormat/>
    <w:rsid w:val="00733866"/>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0"/>
    <w:semiHidden/>
    <w:unhideWhenUsed/>
    <w:qFormat/>
    <w:rsid w:val="00DA4CA9"/>
    <w:pPr>
      <w:keepNext/>
      <w:keepLines/>
      <w:spacing w:before="40"/>
      <w:outlineLvl w:val="5"/>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7B592B"/>
    <w:pPr>
      <w:widowControl w:val="0"/>
      <w:autoSpaceDE w:val="0"/>
      <w:autoSpaceDN w:val="0"/>
      <w:adjustRightInd w:val="0"/>
      <w:ind w:firstLine="720"/>
    </w:pPr>
    <w:rPr>
      <w:rFonts w:ascii="Arial" w:hAnsi="Arial" w:cs="Arial"/>
    </w:rPr>
  </w:style>
  <w:style w:type="paragraph" w:customStyle="1" w:styleId="ConsPlusTitle">
    <w:name w:val="ConsPlusTitle"/>
    <w:rsid w:val="007B592B"/>
    <w:pPr>
      <w:widowControl w:val="0"/>
      <w:autoSpaceDE w:val="0"/>
      <w:autoSpaceDN w:val="0"/>
      <w:adjustRightInd w:val="0"/>
    </w:pPr>
    <w:rPr>
      <w:rFonts w:ascii="Arial" w:hAnsi="Arial" w:cs="Arial"/>
      <w:b/>
      <w:bCs/>
    </w:rPr>
  </w:style>
  <w:style w:type="character" w:styleId="a3">
    <w:name w:val="Hyperlink"/>
    <w:uiPriority w:val="99"/>
    <w:rsid w:val="00595DC4"/>
    <w:rPr>
      <w:color w:val="0000FF"/>
      <w:u w:val="single"/>
    </w:rPr>
  </w:style>
  <w:style w:type="paragraph" w:customStyle="1" w:styleId="ConsPlusNonformat">
    <w:name w:val="ConsPlusNonformat"/>
    <w:uiPriority w:val="99"/>
    <w:qFormat/>
    <w:rsid w:val="00CC4C3C"/>
    <w:pPr>
      <w:widowControl w:val="0"/>
      <w:autoSpaceDE w:val="0"/>
      <w:autoSpaceDN w:val="0"/>
      <w:adjustRightInd w:val="0"/>
    </w:pPr>
    <w:rPr>
      <w:rFonts w:ascii="Courier New" w:hAnsi="Courier New" w:cs="Courier New"/>
    </w:rPr>
  </w:style>
  <w:style w:type="paragraph" w:customStyle="1" w:styleId="ConsPlusCell">
    <w:name w:val="ConsPlusCell"/>
    <w:rsid w:val="009B49CE"/>
    <w:pPr>
      <w:widowControl w:val="0"/>
      <w:autoSpaceDE w:val="0"/>
      <w:autoSpaceDN w:val="0"/>
      <w:adjustRightInd w:val="0"/>
    </w:pPr>
    <w:rPr>
      <w:rFonts w:ascii="Arial" w:hAnsi="Arial" w:cs="Arial"/>
    </w:rPr>
  </w:style>
  <w:style w:type="paragraph" w:styleId="a4">
    <w:name w:val="footnote text"/>
    <w:basedOn w:val="a"/>
    <w:link w:val="a5"/>
    <w:uiPriority w:val="99"/>
    <w:unhideWhenUsed/>
    <w:rsid w:val="00B44209"/>
    <w:rPr>
      <w:rFonts w:ascii="Calibri" w:eastAsia="Calibri" w:hAnsi="Calibri"/>
      <w:sz w:val="20"/>
      <w:szCs w:val="20"/>
      <w:lang w:eastAsia="en-US"/>
    </w:rPr>
  </w:style>
  <w:style w:type="character" w:customStyle="1" w:styleId="a5">
    <w:name w:val="Текст сноски Знак"/>
    <w:link w:val="a4"/>
    <w:uiPriority w:val="99"/>
    <w:rsid w:val="00B44209"/>
    <w:rPr>
      <w:rFonts w:ascii="Calibri" w:eastAsia="Calibri" w:hAnsi="Calibri"/>
      <w:lang w:eastAsia="en-US"/>
    </w:rPr>
  </w:style>
  <w:style w:type="character" w:styleId="a6">
    <w:name w:val="footnote reference"/>
    <w:uiPriority w:val="99"/>
    <w:unhideWhenUsed/>
    <w:rsid w:val="00B44209"/>
    <w:rPr>
      <w:vertAlign w:val="superscript"/>
    </w:rPr>
  </w:style>
  <w:style w:type="paragraph" w:customStyle="1" w:styleId="Default">
    <w:name w:val="Default"/>
    <w:rsid w:val="00031555"/>
    <w:pPr>
      <w:autoSpaceDE w:val="0"/>
      <w:autoSpaceDN w:val="0"/>
      <w:adjustRightInd w:val="0"/>
    </w:pPr>
    <w:rPr>
      <w:color w:val="000000"/>
      <w:sz w:val="24"/>
      <w:szCs w:val="24"/>
    </w:rPr>
  </w:style>
  <w:style w:type="paragraph" w:styleId="a7">
    <w:name w:val="header"/>
    <w:basedOn w:val="a"/>
    <w:link w:val="a8"/>
    <w:uiPriority w:val="99"/>
    <w:rsid w:val="00CA3372"/>
    <w:pPr>
      <w:tabs>
        <w:tab w:val="center" w:pos="4677"/>
        <w:tab w:val="right" w:pos="9355"/>
      </w:tabs>
    </w:pPr>
  </w:style>
  <w:style w:type="character" w:customStyle="1" w:styleId="a8">
    <w:name w:val="Верхний колонтитул Знак"/>
    <w:link w:val="a7"/>
    <w:uiPriority w:val="99"/>
    <w:rsid w:val="00CA3372"/>
    <w:rPr>
      <w:sz w:val="24"/>
      <w:szCs w:val="24"/>
    </w:rPr>
  </w:style>
  <w:style w:type="paragraph" w:styleId="a9">
    <w:name w:val="footer"/>
    <w:basedOn w:val="a"/>
    <w:link w:val="aa"/>
    <w:uiPriority w:val="99"/>
    <w:rsid w:val="00CA3372"/>
    <w:pPr>
      <w:tabs>
        <w:tab w:val="center" w:pos="4677"/>
        <w:tab w:val="right" w:pos="9355"/>
      </w:tabs>
    </w:pPr>
  </w:style>
  <w:style w:type="character" w:customStyle="1" w:styleId="aa">
    <w:name w:val="Нижний колонтитул Знак"/>
    <w:link w:val="a9"/>
    <w:uiPriority w:val="99"/>
    <w:rsid w:val="00CA3372"/>
    <w:rPr>
      <w:sz w:val="24"/>
      <w:szCs w:val="24"/>
    </w:rPr>
  </w:style>
  <w:style w:type="paragraph" w:customStyle="1" w:styleId="8">
    <w:name w:val="8 пт (нум. список)"/>
    <w:basedOn w:val="a"/>
    <w:semiHidden/>
    <w:rsid w:val="0098056B"/>
    <w:pPr>
      <w:numPr>
        <w:ilvl w:val="2"/>
        <w:numId w:val="1"/>
      </w:numPr>
      <w:tabs>
        <w:tab w:val="clear" w:pos="1588"/>
        <w:tab w:val="num" w:pos="2160"/>
      </w:tabs>
      <w:spacing w:before="40" w:after="40"/>
      <w:ind w:left="2160" w:hanging="180"/>
    </w:pPr>
    <w:rPr>
      <w:sz w:val="16"/>
      <w:lang w:val="en-US"/>
    </w:rPr>
  </w:style>
  <w:style w:type="paragraph" w:customStyle="1" w:styleId="9">
    <w:name w:val="9 пт (нум. список)"/>
    <w:basedOn w:val="a"/>
    <w:semiHidden/>
    <w:rsid w:val="0098056B"/>
    <w:pPr>
      <w:numPr>
        <w:ilvl w:val="1"/>
        <w:numId w:val="1"/>
      </w:numPr>
      <w:tabs>
        <w:tab w:val="clear" w:pos="907"/>
        <w:tab w:val="num" w:pos="1440"/>
      </w:tabs>
      <w:spacing w:before="144" w:after="144"/>
      <w:ind w:left="1440" w:hanging="360"/>
    </w:pPr>
  </w:style>
  <w:style w:type="paragraph" w:customStyle="1" w:styleId="NumberList">
    <w:name w:val="Number List"/>
    <w:basedOn w:val="a"/>
    <w:rsid w:val="0098056B"/>
    <w:pPr>
      <w:numPr>
        <w:numId w:val="1"/>
      </w:numPr>
      <w:spacing w:before="120"/>
    </w:pPr>
  </w:style>
  <w:style w:type="paragraph" w:styleId="ab">
    <w:name w:val="endnote text"/>
    <w:basedOn w:val="a"/>
    <w:link w:val="ac"/>
    <w:rsid w:val="00ED2039"/>
    <w:pPr>
      <w:autoSpaceDE w:val="0"/>
      <w:autoSpaceDN w:val="0"/>
    </w:pPr>
    <w:rPr>
      <w:sz w:val="20"/>
      <w:szCs w:val="20"/>
    </w:rPr>
  </w:style>
  <w:style w:type="character" w:customStyle="1" w:styleId="ac">
    <w:name w:val="Текст концевой сноски Знак"/>
    <w:link w:val="ab"/>
    <w:rsid w:val="00ED2039"/>
    <w:rPr>
      <w:rFonts w:eastAsia="Times New Roman"/>
    </w:rPr>
  </w:style>
  <w:style w:type="character" w:styleId="ad">
    <w:name w:val="endnote reference"/>
    <w:rsid w:val="00ED2039"/>
    <w:rPr>
      <w:vertAlign w:val="superscript"/>
    </w:rPr>
  </w:style>
  <w:style w:type="character" w:customStyle="1" w:styleId="ConsPlusNormal0">
    <w:name w:val="ConsPlusNormal Знак"/>
    <w:link w:val="ConsPlusNormal"/>
    <w:locked/>
    <w:rsid w:val="00AA0AE1"/>
    <w:rPr>
      <w:rFonts w:ascii="Arial" w:hAnsi="Arial" w:cs="Arial"/>
      <w:lang w:val="ru-RU" w:eastAsia="ru-RU" w:bidi="ar-SA"/>
    </w:rPr>
  </w:style>
  <w:style w:type="character" w:customStyle="1" w:styleId="40">
    <w:name w:val="Заголовок 4 Знак"/>
    <w:basedOn w:val="a0"/>
    <w:link w:val="4"/>
    <w:rsid w:val="003902ED"/>
    <w:rPr>
      <w:rFonts w:cs="Arial"/>
      <w:bCs/>
      <w:sz w:val="24"/>
      <w:szCs w:val="28"/>
      <w:lang w:eastAsia="ar-SA"/>
    </w:rPr>
  </w:style>
  <w:style w:type="paragraph" w:customStyle="1" w:styleId="consplusnormal1">
    <w:name w:val="consplusnormal"/>
    <w:basedOn w:val="a"/>
    <w:rsid w:val="00C319C6"/>
    <w:pPr>
      <w:spacing w:before="100" w:beforeAutospacing="1" w:after="100" w:afterAutospacing="1"/>
    </w:pPr>
  </w:style>
  <w:style w:type="paragraph" w:styleId="ae">
    <w:name w:val="Title"/>
    <w:basedOn w:val="a"/>
    <w:link w:val="af"/>
    <w:qFormat/>
    <w:rsid w:val="00C319C6"/>
    <w:pPr>
      <w:jc w:val="center"/>
    </w:pPr>
    <w:rPr>
      <w:b/>
      <w:szCs w:val="20"/>
    </w:rPr>
  </w:style>
  <w:style w:type="character" w:customStyle="1" w:styleId="af">
    <w:name w:val="Заголовок Знак"/>
    <w:basedOn w:val="a0"/>
    <w:link w:val="ae"/>
    <w:rsid w:val="00C319C6"/>
    <w:rPr>
      <w:b/>
      <w:sz w:val="24"/>
    </w:rPr>
  </w:style>
  <w:style w:type="paragraph" w:styleId="af0">
    <w:name w:val="Balloon Text"/>
    <w:basedOn w:val="a"/>
    <w:link w:val="af1"/>
    <w:rsid w:val="00C319C6"/>
    <w:rPr>
      <w:rFonts w:ascii="Tahoma" w:hAnsi="Tahoma" w:cs="Tahoma"/>
      <w:sz w:val="16"/>
      <w:szCs w:val="16"/>
    </w:rPr>
  </w:style>
  <w:style w:type="character" w:customStyle="1" w:styleId="af1">
    <w:name w:val="Текст выноски Знак"/>
    <w:basedOn w:val="a0"/>
    <w:link w:val="af0"/>
    <w:rsid w:val="00C319C6"/>
    <w:rPr>
      <w:rFonts w:ascii="Tahoma" w:hAnsi="Tahoma" w:cs="Tahoma"/>
      <w:sz w:val="16"/>
      <w:szCs w:val="16"/>
    </w:rPr>
  </w:style>
  <w:style w:type="paragraph" w:styleId="af2">
    <w:name w:val="List Paragraph"/>
    <w:basedOn w:val="a"/>
    <w:uiPriority w:val="34"/>
    <w:qFormat/>
    <w:rsid w:val="00A7357E"/>
    <w:pPr>
      <w:ind w:left="720"/>
      <w:contextualSpacing/>
    </w:pPr>
  </w:style>
  <w:style w:type="paragraph" w:styleId="af3">
    <w:name w:val="Body Text"/>
    <w:basedOn w:val="a"/>
    <w:link w:val="af4"/>
    <w:rsid w:val="00225AB5"/>
    <w:pPr>
      <w:suppressAutoHyphens/>
      <w:spacing w:after="120" w:line="276" w:lineRule="auto"/>
    </w:pPr>
    <w:rPr>
      <w:rFonts w:ascii="Calibri" w:eastAsia="Calibri" w:hAnsi="Calibri" w:cs="Calibri"/>
      <w:sz w:val="22"/>
      <w:szCs w:val="22"/>
      <w:lang w:eastAsia="ar-SA"/>
    </w:rPr>
  </w:style>
  <w:style w:type="character" w:customStyle="1" w:styleId="af4">
    <w:name w:val="Основной текст Знак"/>
    <w:basedOn w:val="a0"/>
    <w:link w:val="af3"/>
    <w:rsid w:val="00225AB5"/>
    <w:rPr>
      <w:rFonts w:ascii="Calibri" w:eastAsia="Calibri" w:hAnsi="Calibri" w:cs="Calibri"/>
      <w:sz w:val="22"/>
      <w:szCs w:val="22"/>
      <w:lang w:eastAsia="ar-SA"/>
    </w:rPr>
  </w:style>
  <w:style w:type="paragraph" w:customStyle="1" w:styleId="11">
    <w:name w:val="Без интервала1"/>
    <w:uiPriority w:val="99"/>
    <w:qFormat/>
    <w:rsid w:val="00225AB5"/>
    <w:rPr>
      <w:rFonts w:ascii="Calibri" w:hAnsi="Calibri" w:cs="Calibri"/>
      <w:sz w:val="22"/>
      <w:szCs w:val="22"/>
      <w:lang w:eastAsia="en-US"/>
    </w:rPr>
  </w:style>
  <w:style w:type="character" w:customStyle="1" w:styleId="20">
    <w:name w:val="Заголовок 2 Знак"/>
    <w:basedOn w:val="a0"/>
    <w:link w:val="2"/>
    <w:rsid w:val="00B045E2"/>
    <w:rPr>
      <w:bCs/>
      <w:iCs/>
      <w:sz w:val="24"/>
      <w:szCs w:val="28"/>
      <w:lang w:val="x-none" w:eastAsia="ar-SA"/>
    </w:rPr>
  </w:style>
  <w:style w:type="character" w:customStyle="1" w:styleId="30">
    <w:name w:val="Заголовок 3 Знак"/>
    <w:basedOn w:val="a0"/>
    <w:link w:val="3"/>
    <w:rsid w:val="003902ED"/>
    <w:rPr>
      <w:rFonts w:eastAsia="Calibri" w:cs="Arial"/>
      <w:bCs/>
      <w:sz w:val="24"/>
      <w:szCs w:val="26"/>
      <w:lang w:eastAsia="ar-SA"/>
    </w:rPr>
  </w:style>
  <w:style w:type="character" w:styleId="af5">
    <w:name w:val="FollowedHyperlink"/>
    <w:basedOn w:val="a0"/>
    <w:uiPriority w:val="99"/>
    <w:unhideWhenUsed/>
    <w:rsid w:val="005257CF"/>
    <w:rPr>
      <w:color w:val="800080" w:themeColor="followedHyperlink"/>
      <w:u w:val="single"/>
    </w:rPr>
  </w:style>
  <w:style w:type="paragraph" w:styleId="af6">
    <w:name w:val="List"/>
    <w:basedOn w:val="af3"/>
    <w:unhideWhenUsed/>
    <w:rsid w:val="005257CF"/>
    <w:rPr>
      <w:rFonts w:cs="Mangal"/>
    </w:rPr>
  </w:style>
  <w:style w:type="paragraph" w:styleId="af7">
    <w:name w:val="Body Text Indent"/>
    <w:basedOn w:val="a"/>
    <w:link w:val="af8"/>
    <w:unhideWhenUsed/>
    <w:rsid w:val="005257CF"/>
    <w:pPr>
      <w:spacing w:after="120"/>
      <w:ind w:left="283"/>
    </w:pPr>
  </w:style>
  <w:style w:type="character" w:customStyle="1" w:styleId="af8">
    <w:name w:val="Основной текст с отступом Знак"/>
    <w:basedOn w:val="a0"/>
    <w:link w:val="af7"/>
    <w:rsid w:val="005257CF"/>
    <w:rPr>
      <w:sz w:val="24"/>
      <w:szCs w:val="24"/>
    </w:rPr>
  </w:style>
  <w:style w:type="paragraph" w:styleId="31">
    <w:name w:val="Body Text Indent 3"/>
    <w:basedOn w:val="a"/>
    <w:link w:val="32"/>
    <w:unhideWhenUsed/>
    <w:rsid w:val="005257CF"/>
    <w:pPr>
      <w:suppressAutoHyphens/>
      <w:spacing w:after="120" w:line="276" w:lineRule="auto"/>
      <w:ind w:left="283"/>
    </w:pPr>
    <w:rPr>
      <w:rFonts w:ascii="Calibri" w:eastAsia="Calibri" w:hAnsi="Calibri"/>
      <w:sz w:val="16"/>
      <w:szCs w:val="16"/>
      <w:lang w:val="x-none" w:eastAsia="ar-SA"/>
    </w:rPr>
  </w:style>
  <w:style w:type="character" w:customStyle="1" w:styleId="32">
    <w:name w:val="Основной текст с отступом 3 Знак"/>
    <w:basedOn w:val="a0"/>
    <w:link w:val="31"/>
    <w:rsid w:val="005257CF"/>
    <w:rPr>
      <w:rFonts w:ascii="Calibri" w:eastAsia="Calibri" w:hAnsi="Calibri"/>
      <w:sz w:val="16"/>
      <w:szCs w:val="16"/>
      <w:lang w:val="x-none" w:eastAsia="ar-SA"/>
    </w:rPr>
  </w:style>
  <w:style w:type="paragraph" w:styleId="af9">
    <w:name w:val="No Spacing"/>
    <w:qFormat/>
    <w:rsid w:val="005257CF"/>
    <w:pPr>
      <w:spacing w:line="276" w:lineRule="auto"/>
      <w:ind w:firstLine="567"/>
      <w:jc w:val="both"/>
    </w:pPr>
    <w:rPr>
      <w:sz w:val="28"/>
      <w:szCs w:val="22"/>
      <w:lang w:eastAsia="en-US"/>
    </w:rPr>
  </w:style>
  <w:style w:type="paragraph" w:customStyle="1" w:styleId="12">
    <w:name w:val="Заголовок1"/>
    <w:basedOn w:val="a"/>
    <w:next w:val="af3"/>
    <w:rsid w:val="005257CF"/>
    <w:pPr>
      <w:keepNext/>
      <w:suppressAutoHyphens/>
      <w:spacing w:before="240" w:after="120" w:line="276" w:lineRule="auto"/>
    </w:pPr>
    <w:rPr>
      <w:rFonts w:ascii="Arial" w:eastAsia="Lucida Sans Unicode" w:hAnsi="Arial" w:cs="Mangal"/>
      <w:sz w:val="28"/>
      <w:szCs w:val="28"/>
      <w:lang w:eastAsia="ar-SA"/>
    </w:rPr>
  </w:style>
  <w:style w:type="paragraph" w:customStyle="1" w:styleId="13">
    <w:name w:val="Название1"/>
    <w:basedOn w:val="a"/>
    <w:rsid w:val="005257CF"/>
    <w:pPr>
      <w:suppressLineNumbers/>
      <w:suppressAutoHyphens/>
      <w:spacing w:before="120" w:after="120" w:line="276" w:lineRule="auto"/>
    </w:pPr>
    <w:rPr>
      <w:rFonts w:ascii="Calibri" w:eastAsia="Calibri" w:hAnsi="Calibri" w:cs="Mangal"/>
      <w:i/>
      <w:iCs/>
      <w:lang w:eastAsia="ar-SA"/>
    </w:rPr>
  </w:style>
  <w:style w:type="paragraph" w:customStyle="1" w:styleId="14">
    <w:name w:val="Указатель1"/>
    <w:basedOn w:val="a"/>
    <w:rsid w:val="005257CF"/>
    <w:pPr>
      <w:suppressLineNumbers/>
      <w:suppressAutoHyphens/>
      <w:spacing w:after="200" w:line="276" w:lineRule="auto"/>
    </w:pPr>
    <w:rPr>
      <w:rFonts w:ascii="Calibri" w:eastAsia="Calibri" w:hAnsi="Calibri" w:cs="Mangal"/>
      <w:sz w:val="22"/>
      <w:szCs w:val="22"/>
      <w:lang w:eastAsia="ar-SA"/>
    </w:rPr>
  </w:style>
  <w:style w:type="paragraph" w:customStyle="1" w:styleId="afa">
    <w:name w:val="Содержимое таблицы"/>
    <w:basedOn w:val="a"/>
    <w:rsid w:val="005257CF"/>
    <w:pPr>
      <w:suppressLineNumbers/>
      <w:suppressAutoHyphens/>
      <w:spacing w:after="200" w:line="276" w:lineRule="auto"/>
    </w:pPr>
    <w:rPr>
      <w:rFonts w:ascii="Calibri" w:eastAsia="Calibri" w:hAnsi="Calibri" w:cs="Calibri"/>
      <w:sz w:val="22"/>
      <w:szCs w:val="22"/>
      <w:lang w:eastAsia="ar-SA"/>
    </w:rPr>
  </w:style>
  <w:style w:type="paragraph" w:customStyle="1" w:styleId="afb">
    <w:name w:val="Заголовок таблицы"/>
    <w:basedOn w:val="afa"/>
    <w:rsid w:val="005257CF"/>
    <w:pPr>
      <w:jc w:val="center"/>
    </w:pPr>
    <w:rPr>
      <w:b/>
      <w:bCs/>
    </w:rPr>
  </w:style>
  <w:style w:type="paragraph" w:customStyle="1" w:styleId="ConsPlusDocList">
    <w:name w:val="ConsPlusDocList"/>
    <w:basedOn w:val="a"/>
    <w:rsid w:val="005257CF"/>
    <w:pPr>
      <w:suppressAutoHyphens/>
      <w:autoSpaceDE w:val="0"/>
      <w:spacing w:line="200" w:lineRule="atLeast"/>
    </w:pPr>
    <w:rPr>
      <w:rFonts w:ascii="Courier New" w:eastAsia="Courier New" w:hAnsi="Courier New" w:cs="Courier New"/>
      <w:sz w:val="20"/>
      <w:szCs w:val="20"/>
      <w:lang w:eastAsia="hi-IN" w:bidi="hi-I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5257CF"/>
    <w:pPr>
      <w:spacing w:before="100" w:beforeAutospacing="1" w:after="100" w:afterAutospacing="1"/>
    </w:pPr>
    <w:rPr>
      <w:rFonts w:ascii="Tahoma" w:hAnsi="Tahoma"/>
      <w:sz w:val="20"/>
      <w:szCs w:val="20"/>
      <w:lang w:val="en-US" w:eastAsia="en-US"/>
    </w:rPr>
  </w:style>
  <w:style w:type="paragraph" w:customStyle="1" w:styleId="punct">
    <w:name w:val="punct"/>
    <w:basedOn w:val="a"/>
    <w:rsid w:val="005257CF"/>
    <w:pPr>
      <w:autoSpaceDE w:val="0"/>
      <w:autoSpaceDN w:val="0"/>
      <w:adjustRightInd w:val="0"/>
      <w:spacing w:line="360" w:lineRule="auto"/>
    </w:pPr>
    <w:rPr>
      <w:sz w:val="26"/>
      <w:szCs w:val="26"/>
    </w:rPr>
  </w:style>
  <w:style w:type="paragraph" w:customStyle="1" w:styleId="21">
    <w:name w:val="Основной текст 21"/>
    <w:basedOn w:val="a"/>
    <w:rsid w:val="005257CF"/>
    <w:pPr>
      <w:suppressAutoHyphens/>
    </w:pPr>
    <w:rPr>
      <w:b/>
      <w:szCs w:val="20"/>
      <w:lang w:eastAsia="ar-SA"/>
    </w:rPr>
  </w:style>
  <w:style w:type="paragraph" w:customStyle="1" w:styleId="TimesNewRoman12">
    <w:name w:val="Стиль (латиница) Times New Roman 12 пт По ширине Первая строка: ..."/>
    <w:basedOn w:val="a"/>
    <w:rsid w:val="005257CF"/>
    <w:pPr>
      <w:suppressAutoHyphens/>
      <w:spacing w:after="200"/>
      <w:ind w:firstLine="540"/>
    </w:pPr>
    <w:rPr>
      <w:szCs w:val="20"/>
      <w:lang w:eastAsia="ar-SA"/>
    </w:rPr>
  </w:style>
  <w:style w:type="paragraph" w:customStyle="1" w:styleId="22">
    <w:name w:val="Без интервала2"/>
    <w:uiPriority w:val="99"/>
    <w:qFormat/>
    <w:rsid w:val="005257CF"/>
    <w:rPr>
      <w:rFonts w:ascii="Calibri" w:hAnsi="Calibri" w:cs="Calibri"/>
      <w:sz w:val="22"/>
      <w:szCs w:val="22"/>
      <w:lang w:eastAsia="en-US"/>
    </w:rPr>
  </w:style>
  <w:style w:type="character" w:customStyle="1" w:styleId="WW8Num1z0">
    <w:name w:val="WW8Num1z0"/>
    <w:rsid w:val="005257CF"/>
    <w:rPr>
      <w:rFonts w:ascii="Times New Roman" w:hAnsi="Times New Roman" w:cs="Times New Roman" w:hint="default"/>
    </w:rPr>
  </w:style>
  <w:style w:type="character" w:customStyle="1" w:styleId="WW8Num3z0">
    <w:name w:val="WW8Num3z0"/>
    <w:rsid w:val="005257CF"/>
    <w:rPr>
      <w:rFonts w:ascii="Times New Roman" w:hAnsi="Times New Roman" w:cs="Times New Roman" w:hint="default"/>
    </w:rPr>
  </w:style>
  <w:style w:type="character" w:customStyle="1" w:styleId="WW8Num4z0">
    <w:name w:val="WW8Num4z0"/>
    <w:rsid w:val="005257CF"/>
    <w:rPr>
      <w:rFonts w:ascii="Times New Roman" w:hAnsi="Times New Roman" w:cs="Times New Roman" w:hint="default"/>
    </w:rPr>
  </w:style>
  <w:style w:type="character" w:customStyle="1" w:styleId="WW8Num5z0">
    <w:name w:val="WW8Num5z0"/>
    <w:rsid w:val="005257CF"/>
    <w:rPr>
      <w:rFonts w:ascii="Times New Roman" w:hAnsi="Times New Roman" w:cs="Times New Roman" w:hint="default"/>
    </w:rPr>
  </w:style>
  <w:style w:type="character" w:customStyle="1" w:styleId="WW8Num6z0">
    <w:name w:val="WW8Num6z0"/>
    <w:rsid w:val="005257CF"/>
    <w:rPr>
      <w:rFonts w:ascii="Times New Roman" w:hAnsi="Times New Roman" w:cs="Times New Roman" w:hint="default"/>
    </w:rPr>
  </w:style>
  <w:style w:type="character" w:customStyle="1" w:styleId="WW8Num7z0">
    <w:name w:val="WW8Num7z0"/>
    <w:rsid w:val="005257CF"/>
    <w:rPr>
      <w:sz w:val="22"/>
    </w:rPr>
  </w:style>
  <w:style w:type="character" w:customStyle="1" w:styleId="WW8Num8z0">
    <w:name w:val="WW8Num8z0"/>
    <w:rsid w:val="005257CF"/>
    <w:rPr>
      <w:rFonts w:ascii="Times New Roman" w:hAnsi="Times New Roman" w:cs="Times New Roman" w:hint="default"/>
    </w:rPr>
  </w:style>
  <w:style w:type="character" w:customStyle="1" w:styleId="WW8Num9z0">
    <w:name w:val="WW8Num9z0"/>
    <w:rsid w:val="005257CF"/>
    <w:rPr>
      <w:rFonts w:ascii="Times New Roman" w:hAnsi="Times New Roman" w:cs="Times New Roman" w:hint="default"/>
    </w:rPr>
  </w:style>
  <w:style w:type="character" w:customStyle="1" w:styleId="WW8Num10z0">
    <w:name w:val="WW8Num10z0"/>
    <w:rsid w:val="005257CF"/>
    <w:rPr>
      <w:rFonts w:ascii="Times New Roman" w:hAnsi="Times New Roman" w:cs="Times New Roman" w:hint="default"/>
    </w:rPr>
  </w:style>
  <w:style w:type="character" w:customStyle="1" w:styleId="WW8Num11z0">
    <w:name w:val="WW8Num11z0"/>
    <w:rsid w:val="005257CF"/>
    <w:rPr>
      <w:rFonts w:ascii="Times New Roman" w:hAnsi="Times New Roman" w:cs="Times New Roman" w:hint="default"/>
    </w:rPr>
  </w:style>
  <w:style w:type="character" w:customStyle="1" w:styleId="WW8Num12z0">
    <w:name w:val="WW8Num12z0"/>
    <w:rsid w:val="005257CF"/>
    <w:rPr>
      <w:rFonts w:ascii="Times New Roman" w:hAnsi="Times New Roman" w:cs="Times New Roman" w:hint="default"/>
    </w:rPr>
  </w:style>
  <w:style w:type="character" w:customStyle="1" w:styleId="WW8Num13z0">
    <w:name w:val="WW8Num13z0"/>
    <w:rsid w:val="005257CF"/>
    <w:rPr>
      <w:rFonts w:ascii="Times New Roman" w:hAnsi="Times New Roman" w:cs="Times New Roman" w:hint="default"/>
    </w:rPr>
  </w:style>
  <w:style w:type="character" w:customStyle="1" w:styleId="WW8Num14z0">
    <w:name w:val="WW8Num14z0"/>
    <w:rsid w:val="005257CF"/>
    <w:rPr>
      <w:rFonts w:ascii="Times New Roman" w:hAnsi="Times New Roman" w:cs="Times New Roman" w:hint="default"/>
    </w:rPr>
  </w:style>
  <w:style w:type="character" w:customStyle="1" w:styleId="WW8Num15z0">
    <w:name w:val="WW8Num15z0"/>
    <w:rsid w:val="005257CF"/>
    <w:rPr>
      <w:rFonts w:ascii="Times New Roman" w:hAnsi="Times New Roman" w:cs="Times New Roman" w:hint="default"/>
    </w:rPr>
  </w:style>
  <w:style w:type="character" w:customStyle="1" w:styleId="WW8Num16z0">
    <w:name w:val="WW8Num16z0"/>
    <w:rsid w:val="005257CF"/>
    <w:rPr>
      <w:rFonts w:ascii="Times New Roman" w:hAnsi="Times New Roman" w:cs="Times New Roman" w:hint="default"/>
    </w:rPr>
  </w:style>
  <w:style w:type="character" w:customStyle="1" w:styleId="WW8Num17z0">
    <w:name w:val="WW8Num17z0"/>
    <w:rsid w:val="005257CF"/>
    <w:rPr>
      <w:rFonts w:ascii="Times New Roman" w:hAnsi="Times New Roman" w:cs="Times New Roman" w:hint="default"/>
    </w:rPr>
  </w:style>
  <w:style w:type="character" w:customStyle="1" w:styleId="WW8Num18z0">
    <w:name w:val="WW8Num18z0"/>
    <w:rsid w:val="005257CF"/>
    <w:rPr>
      <w:rFonts w:ascii="Times New Roman" w:hAnsi="Times New Roman" w:cs="Times New Roman" w:hint="default"/>
    </w:rPr>
  </w:style>
  <w:style w:type="character" w:customStyle="1" w:styleId="Absatz-Standardschriftart">
    <w:name w:val="Absatz-Standardschriftart"/>
    <w:rsid w:val="005257CF"/>
  </w:style>
  <w:style w:type="character" w:customStyle="1" w:styleId="WW-Absatz-Standardschriftart">
    <w:name w:val="WW-Absatz-Standardschriftart"/>
    <w:rsid w:val="005257CF"/>
  </w:style>
  <w:style w:type="character" w:customStyle="1" w:styleId="WW-Absatz-Standardschriftart1">
    <w:name w:val="WW-Absatz-Standardschriftart1"/>
    <w:rsid w:val="005257CF"/>
  </w:style>
  <w:style w:type="character" w:customStyle="1" w:styleId="WW-Absatz-Standardschriftart11">
    <w:name w:val="WW-Absatz-Standardschriftart11"/>
    <w:rsid w:val="005257CF"/>
  </w:style>
  <w:style w:type="character" w:customStyle="1" w:styleId="WW-Absatz-Standardschriftart111">
    <w:name w:val="WW-Absatz-Standardschriftart111"/>
    <w:rsid w:val="005257CF"/>
  </w:style>
  <w:style w:type="character" w:customStyle="1" w:styleId="WW-Absatz-Standardschriftart1111">
    <w:name w:val="WW-Absatz-Standardschriftart1111"/>
    <w:rsid w:val="005257CF"/>
  </w:style>
  <w:style w:type="character" w:customStyle="1" w:styleId="WW-Absatz-Standardschriftart11111">
    <w:name w:val="WW-Absatz-Standardschriftart11111"/>
    <w:rsid w:val="005257CF"/>
  </w:style>
  <w:style w:type="character" w:customStyle="1" w:styleId="WW-Absatz-Standardschriftart111111">
    <w:name w:val="WW-Absatz-Standardschriftart111111"/>
    <w:rsid w:val="005257CF"/>
  </w:style>
  <w:style w:type="character" w:customStyle="1" w:styleId="WW-Absatz-Standardschriftart1111111">
    <w:name w:val="WW-Absatz-Standardschriftart1111111"/>
    <w:rsid w:val="005257CF"/>
  </w:style>
  <w:style w:type="character" w:customStyle="1" w:styleId="WW-Absatz-Standardschriftart11111111">
    <w:name w:val="WW-Absatz-Standardschriftart11111111"/>
    <w:rsid w:val="005257CF"/>
  </w:style>
  <w:style w:type="character" w:customStyle="1" w:styleId="WW-Absatz-Standardschriftart111111111">
    <w:name w:val="WW-Absatz-Standardschriftart111111111"/>
    <w:rsid w:val="005257CF"/>
  </w:style>
  <w:style w:type="character" w:customStyle="1" w:styleId="WW-Absatz-Standardschriftart1111111111">
    <w:name w:val="WW-Absatz-Standardschriftart1111111111"/>
    <w:rsid w:val="005257CF"/>
  </w:style>
  <w:style w:type="character" w:customStyle="1" w:styleId="WW-Absatz-Standardschriftart11111111111">
    <w:name w:val="WW-Absatz-Standardschriftart11111111111"/>
    <w:rsid w:val="005257CF"/>
  </w:style>
  <w:style w:type="character" w:customStyle="1" w:styleId="WW-Absatz-Standardschriftart111111111111">
    <w:name w:val="WW-Absatz-Standardschriftart111111111111"/>
    <w:rsid w:val="005257CF"/>
  </w:style>
  <w:style w:type="character" w:customStyle="1" w:styleId="WW-Absatz-Standardschriftart1111111111111">
    <w:name w:val="WW-Absatz-Standardschriftart1111111111111"/>
    <w:rsid w:val="005257CF"/>
  </w:style>
  <w:style w:type="character" w:customStyle="1" w:styleId="WW-Absatz-Standardschriftart11111111111111">
    <w:name w:val="WW-Absatz-Standardschriftart11111111111111"/>
    <w:rsid w:val="005257CF"/>
  </w:style>
  <w:style w:type="character" w:customStyle="1" w:styleId="WW8Num19z0">
    <w:name w:val="WW8Num19z0"/>
    <w:rsid w:val="005257CF"/>
    <w:rPr>
      <w:sz w:val="22"/>
    </w:rPr>
  </w:style>
  <w:style w:type="character" w:customStyle="1" w:styleId="WW-Absatz-Standardschriftart111111111111111">
    <w:name w:val="WW-Absatz-Standardschriftart111111111111111"/>
    <w:rsid w:val="005257CF"/>
  </w:style>
  <w:style w:type="character" w:customStyle="1" w:styleId="WW8Num11z1">
    <w:name w:val="WW8Num11z1"/>
    <w:rsid w:val="005257CF"/>
    <w:rPr>
      <w:rFonts w:ascii="Courier New" w:hAnsi="Courier New" w:cs="Courier New" w:hint="default"/>
    </w:rPr>
  </w:style>
  <w:style w:type="character" w:customStyle="1" w:styleId="WW8Num11z2">
    <w:name w:val="WW8Num11z2"/>
    <w:rsid w:val="005257CF"/>
    <w:rPr>
      <w:rFonts w:ascii="Wingdings" w:hAnsi="Wingdings" w:hint="default"/>
    </w:rPr>
  </w:style>
  <w:style w:type="character" w:customStyle="1" w:styleId="WW8Num11z3">
    <w:name w:val="WW8Num11z3"/>
    <w:rsid w:val="005257CF"/>
    <w:rPr>
      <w:rFonts w:ascii="Symbol" w:hAnsi="Symbol" w:hint="default"/>
    </w:rPr>
  </w:style>
  <w:style w:type="character" w:customStyle="1" w:styleId="WW8Num20z0">
    <w:name w:val="WW8Num20z0"/>
    <w:rsid w:val="005257CF"/>
    <w:rPr>
      <w:rFonts w:ascii="Times New Roman" w:hAnsi="Times New Roman" w:cs="Times New Roman" w:hint="default"/>
    </w:rPr>
  </w:style>
  <w:style w:type="character" w:customStyle="1" w:styleId="WW8Num21z0">
    <w:name w:val="WW8Num21z0"/>
    <w:rsid w:val="005257CF"/>
    <w:rPr>
      <w:rFonts w:ascii="Times New Roman" w:hAnsi="Times New Roman" w:cs="Times New Roman" w:hint="default"/>
    </w:rPr>
  </w:style>
  <w:style w:type="character" w:customStyle="1" w:styleId="WW8Num22z0">
    <w:name w:val="WW8Num22z0"/>
    <w:rsid w:val="005257CF"/>
    <w:rPr>
      <w:rFonts w:ascii="Times New Roman" w:hAnsi="Times New Roman" w:cs="Times New Roman" w:hint="default"/>
    </w:rPr>
  </w:style>
  <w:style w:type="character" w:customStyle="1" w:styleId="WW8Num23z0">
    <w:name w:val="WW8Num23z0"/>
    <w:rsid w:val="005257CF"/>
    <w:rPr>
      <w:rFonts w:ascii="Times New Roman" w:hAnsi="Times New Roman" w:cs="Times New Roman" w:hint="default"/>
    </w:rPr>
  </w:style>
  <w:style w:type="character" w:customStyle="1" w:styleId="WW8Num24z0">
    <w:name w:val="WW8Num24z0"/>
    <w:rsid w:val="005257CF"/>
    <w:rPr>
      <w:rFonts w:ascii="Times New Roman" w:hAnsi="Times New Roman" w:cs="Times New Roman" w:hint="default"/>
    </w:rPr>
  </w:style>
  <w:style w:type="character" w:customStyle="1" w:styleId="WW8Num25z0">
    <w:name w:val="WW8Num25z0"/>
    <w:rsid w:val="005257CF"/>
    <w:rPr>
      <w:rFonts w:ascii="Times New Roman" w:hAnsi="Times New Roman" w:cs="Times New Roman" w:hint="default"/>
    </w:rPr>
  </w:style>
  <w:style w:type="character" w:customStyle="1" w:styleId="WW8NumSt6z0">
    <w:name w:val="WW8NumSt6z0"/>
    <w:rsid w:val="005257CF"/>
    <w:rPr>
      <w:rFonts w:ascii="Times New Roman" w:hAnsi="Times New Roman" w:cs="Times New Roman" w:hint="default"/>
    </w:rPr>
  </w:style>
  <w:style w:type="character" w:customStyle="1" w:styleId="WW8NumSt10z0">
    <w:name w:val="WW8NumSt10z0"/>
    <w:rsid w:val="005257CF"/>
    <w:rPr>
      <w:rFonts w:ascii="Times New Roman" w:hAnsi="Times New Roman" w:cs="Times New Roman" w:hint="default"/>
    </w:rPr>
  </w:style>
  <w:style w:type="character" w:customStyle="1" w:styleId="WW8NumSt12z0">
    <w:name w:val="WW8NumSt12z0"/>
    <w:rsid w:val="005257CF"/>
    <w:rPr>
      <w:rFonts w:ascii="Times New Roman" w:hAnsi="Times New Roman" w:cs="Times New Roman" w:hint="default"/>
    </w:rPr>
  </w:style>
  <w:style w:type="character" w:customStyle="1" w:styleId="15">
    <w:name w:val="Основной шрифт абзаца1"/>
    <w:rsid w:val="005257CF"/>
  </w:style>
  <w:style w:type="character" w:customStyle="1" w:styleId="afc">
    <w:name w:val="Символ нумерации"/>
    <w:rsid w:val="005257CF"/>
  </w:style>
  <w:style w:type="character" w:customStyle="1" w:styleId="23">
    <w:name w:val="Основной шрифт абзаца2"/>
    <w:rsid w:val="005257CF"/>
  </w:style>
  <w:style w:type="character" w:customStyle="1" w:styleId="afd">
    <w:name w:val="Маркеры списка"/>
    <w:rsid w:val="005257CF"/>
    <w:rPr>
      <w:rFonts w:ascii="OpenSymbol" w:eastAsia="OpenSymbol" w:hAnsi="OpenSymbol" w:cs="OpenSymbol" w:hint="default"/>
    </w:rPr>
  </w:style>
  <w:style w:type="table" w:styleId="afe">
    <w:name w:val="Table Grid"/>
    <w:basedOn w:val="a1"/>
    <w:rsid w:val="005257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B045E2"/>
    <w:rPr>
      <w:bCs/>
      <w:sz w:val="24"/>
      <w:szCs w:val="24"/>
    </w:rPr>
  </w:style>
  <w:style w:type="character" w:styleId="aff">
    <w:name w:val="page number"/>
    <w:basedOn w:val="a0"/>
    <w:rsid w:val="009A1CE9"/>
  </w:style>
  <w:style w:type="numbering" w:customStyle="1" w:styleId="16">
    <w:name w:val="Нет списка1"/>
    <w:next w:val="a2"/>
    <w:semiHidden/>
    <w:rsid w:val="009A1CE9"/>
  </w:style>
  <w:style w:type="paragraph" w:customStyle="1" w:styleId="ConsNormal">
    <w:name w:val="ConsNormal"/>
    <w:rsid w:val="009A1CE9"/>
    <w:pPr>
      <w:widowControl w:val="0"/>
      <w:autoSpaceDE w:val="0"/>
      <w:autoSpaceDN w:val="0"/>
      <w:adjustRightInd w:val="0"/>
      <w:ind w:firstLine="720"/>
    </w:pPr>
    <w:rPr>
      <w:rFonts w:ascii="Arial" w:hAnsi="Arial" w:cs="Arial"/>
      <w:sz w:val="24"/>
      <w:szCs w:val="24"/>
    </w:rPr>
  </w:style>
  <w:style w:type="paragraph" w:styleId="24">
    <w:name w:val="Body Text 2"/>
    <w:basedOn w:val="a"/>
    <w:link w:val="25"/>
    <w:rsid w:val="009A1CE9"/>
    <w:pPr>
      <w:spacing w:after="120" w:line="480" w:lineRule="auto"/>
      <w:ind w:firstLine="567"/>
    </w:pPr>
    <w:rPr>
      <w:rFonts w:ascii="Arial" w:hAnsi="Arial"/>
      <w:lang w:val="x-none" w:eastAsia="x-none"/>
    </w:rPr>
  </w:style>
  <w:style w:type="character" w:customStyle="1" w:styleId="25">
    <w:name w:val="Основной текст 2 Знак"/>
    <w:basedOn w:val="a0"/>
    <w:link w:val="24"/>
    <w:rsid w:val="009A1CE9"/>
    <w:rPr>
      <w:rFonts w:ascii="Arial" w:hAnsi="Arial"/>
      <w:sz w:val="24"/>
      <w:szCs w:val="24"/>
      <w:lang w:val="x-none" w:eastAsia="x-none"/>
    </w:rPr>
  </w:style>
  <w:style w:type="paragraph" w:styleId="33">
    <w:name w:val="Body Text 3"/>
    <w:basedOn w:val="a"/>
    <w:link w:val="34"/>
    <w:rsid w:val="009A1CE9"/>
    <w:pPr>
      <w:spacing w:after="120"/>
      <w:ind w:firstLine="567"/>
    </w:pPr>
    <w:rPr>
      <w:rFonts w:ascii="Arial" w:hAnsi="Arial"/>
      <w:sz w:val="16"/>
      <w:szCs w:val="16"/>
      <w:lang w:val="x-none" w:eastAsia="x-none"/>
    </w:rPr>
  </w:style>
  <w:style w:type="character" w:customStyle="1" w:styleId="34">
    <w:name w:val="Основной текст 3 Знак"/>
    <w:basedOn w:val="a0"/>
    <w:link w:val="33"/>
    <w:rsid w:val="009A1CE9"/>
    <w:rPr>
      <w:rFonts w:ascii="Arial" w:hAnsi="Arial"/>
      <w:sz w:val="16"/>
      <w:szCs w:val="16"/>
      <w:lang w:val="x-none" w:eastAsia="x-none"/>
    </w:rPr>
  </w:style>
  <w:style w:type="paragraph" w:customStyle="1" w:styleId="aff0">
    <w:name w:val="Знак"/>
    <w:basedOn w:val="a"/>
    <w:rsid w:val="009A1CE9"/>
    <w:pPr>
      <w:widowControl w:val="0"/>
      <w:adjustRightInd w:val="0"/>
      <w:spacing w:after="160" w:line="240" w:lineRule="exact"/>
      <w:ind w:firstLine="567"/>
      <w:jc w:val="right"/>
    </w:pPr>
    <w:rPr>
      <w:rFonts w:ascii="Arial" w:hAnsi="Arial"/>
      <w:sz w:val="20"/>
      <w:szCs w:val="20"/>
      <w:lang w:val="en-GB" w:eastAsia="en-US"/>
    </w:rPr>
  </w:style>
  <w:style w:type="character" w:styleId="aff1">
    <w:name w:val="Strong"/>
    <w:qFormat/>
    <w:rsid w:val="009A1CE9"/>
    <w:rPr>
      <w:b/>
      <w:bCs/>
    </w:rPr>
  </w:style>
  <w:style w:type="paragraph" w:styleId="26">
    <w:name w:val="Body Text Indent 2"/>
    <w:basedOn w:val="a"/>
    <w:link w:val="27"/>
    <w:rsid w:val="009A1CE9"/>
    <w:pPr>
      <w:spacing w:after="120" w:line="480" w:lineRule="auto"/>
      <w:ind w:left="283" w:firstLine="567"/>
    </w:pPr>
    <w:rPr>
      <w:rFonts w:ascii="Arial" w:hAnsi="Arial"/>
      <w:lang w:val="x-none" w:eastAsia="x-none"/>
    </w:rPr>
  </w:style>
  <w:style w:type="character" w:customStyle="1" w:styleId="27">
    <w:name w:val="Основной текст с отступом 2 Знак"/>
    <w:basedOn w:val="a0"/>
    <w:link w:val="26"/>
    <w:rsid w:val="009A1CE9"/>
    <w:rPr>
      <w:rFonts w:ascii="Arial" w:hAnsi="Arial"/>
      <w:sz w:val="24"/>
      <w:szCs w:val="24"/>
      <w:lang w:val="x-none" w:eastAsia="x-none"/>
    </w:rPr>
  </w:style>
  <w:style w:type="character" w:styleId="aff2">
    <w:name w:val="Emphasis"/>
    <w:qFormat/>
    <w:rsid w:val="009A1CE9"/>
    <w:rPr>
      <w:i/>
      <w:iCs/>
    </w:rPr>
  </w:style>
  <w:style w:type="paragraph" w:styleId="aff3">
    <w:name w:val="Document Map"/>
    <w:basedOn w:val="a"/>
    <w:link w:val="aff4"/>
    <w:rsid w:val="009A1CE9"/>
    <w:pPr>
      <w:shd w:val="clear" w:color="auto" w:fill="000080"/>
      <w:ind w:firstLine="567"/>
    </w:pPr>
    <w:rPr>
      <w:rFonts w:ascii="Tahoma" w:hAnsi="Tahoma"/>
      <w:sz w:val="20"/>
      <w:szCs w:val="20"/>
      <w:lang w:val="x-none" w:eastAsia="x-none"/>
    </w:rPr>
  </w:style>
  <w:style w:type="character" w:customStyle="1" w:styleId="aff4">
    <w:name w:val="Схема документа Знак"/>
    <w:basedOn w:val="a0"/>
    <w:link w:val="aff3"/>
    <w:rsid w:val="009A1CE9"/>
    <w:rPr>
      <w:rFonts w:ascii="Tahoma" w:hAnsi="Tahoma"/>
      <w:shd w:val="clear" w:color="auto" w:fill="000080"/>
      <w:lang w:val="x-none" w:eastAsia="x-none"/>
    </w:rPr>
  </w:style>
  <w:style w:type="paragraph" w:styleId="aff5">
    <w:name w:val="Normal (Web)"/>
    <w:aliases w:val="Обычный (Web)"/>
    <w:basedOn w:val="a"/>
    <w:rsid w:val="009A1CE9"/>
    <w:pPr>
      <w:spacing w:before="100" w:beforeAutospacing="1" w:after="100" w:afterAutospacing="1"/>
      <w:ind w:firstLine="567"/>
    </w:pPr>
    <w:rPr>
      <w:rFonts w:ascii="Arial" w:hAnsi="Arial"/>
    </w:rPr>
  </w:style>
  <w:style w:type="paragraph" w:customStyle="1" w:styleId="Style5">
    <w:name w:val="Style5"/>
    <w:basedOn w:val="a"/>
    <w:rsid w:val="009A1CE9"/>
    <w:pPr>
      <w:widowControl w:val="0"/>
      <w:autoSpaceDE w:val="0"/>
      <w:autoSpaceDN w:val="0"/>
      <w:adjustRightInd w:val="0"/>
      <w:spacing w:line="322" w:lineRule="exact"/>
      <w:ind w:firstLine="365"/>
    </w:pPr>
    <w:rPr>
      <w:rFonts w:ascii="Arial" w:hAnsi="Arial"/>
    </w:rPr>
  </w:style>
  <w:style w:type="character" w:customStyle="1" w:styleId="FontStyle12">
    <w:name w:val="Font Style12"/>
    <w:rsid w:val="009A1CE9"/>
    <w:rPr>
      <w:rFonts w:ascii="Times New Roman" w:hAnsi="Times New Roman" w:cs="Times New Roman"/>
      <w:b/>
      <w:bCs/>
      <w:color w:val="000000"/>
      <w:sz w:val="26"/>
      <w:szCs w:val="26"/>
    </w:rPr>
  </w:style>
  <w:style w:type="paragraph" w:customStyle="1" w:styleId="28">
    <w:name w:val="Абзац списка2"/>
    <w:basedOn w:val="a"/>
    <w:uiPriority w:val="99"/>
    <w:rsid w:val="009A1CE9"/>
    <w:pPr>
      <w:widowControl w:val="0"/>
      <w:autoSpaceDE w:val="0"/>
      <w:autoSpaceDN w:val="0"/>
      <w:adjustRightInd w:val="0"/>
      <w:ind w:left="720" w:firstLine="567"/>
    </w:pPr>
    <w:rPr>
      <w:rFonts w:ascii="Arial" w:eastAsia="Calibri" w:hAnsi="Arial"/>
      <w:sz w:val="20"/>
      <w:szCs w:val="20"/>
    </w:rPr>
  </w:style>
  <w:style w:type="paragraph" w:customStyle="1" w:styleId="17">
    <w:name w:val="Абзац списка1"/>
    <w:basedOn w:val="a"/>
    <w:uiPriority w:val="99"/>
    <w:rsid w:val="009A1CE9"/>
    <w:pPr>
      <w:widowControl w:val="0"/>
      <w:autoSpaceDE w:val="0"/>
      <w:autoSpaceDN w:val="0"/>
      <w:adjustRightInd w:val="0"/>
      <w:ind w:left="720" w:firstLine="567"/>
    </w:pPr>
    <w:rPr>
      <w:rFonts w:ascii="Arial" w:eastAsia="Calibri" w:hAnsi="Arial"/>
      <w:sz w:val="20"/>
      <w:szCs w:val="20"/>
    </w:rPr>
  </w:style>
  <w:style w:type="paragraph" w:styleId="aff6">
    <w:name w:val="Plain Text"/>
    <w:basedOn w:val="a"/>
    <w:link w:val="18"/>
    <w:uiPriority w:val="99"/>
    <w:unhideWhenUsed/>
    <w:rsid w:val="009A1CE9"/>
    <w:pPr>
      <w:ind w:firstLine="567"/>
    </w:pPr>
    <w:rPr>
      <w:rFonts w:ascii="Arial" w:hAnsi="Arial"/>
      <w:sz w:val="20"/>
      <w:szCs w:val="20"/>
    </w:rPr>
  </w:style>
  <w:style w:type="character" w:customStyle="1" w:styleId="aff7">
    <w:name w:val="Текст Знак"/>
    <w:basedOn w:val="a0"/>
    <w:rsid w:val="009A1CE9"/>
    <w:rPr>
      <w:rFonts w:ascii="Consolas" w:hAnsi="Consolas"/>
      <w:sz w:val="21"/>
      <w:szCs w:val="21"/>
    </w:rPr>
  </w:style>
  <w:style w:type="character" w:customStyle="1" w:styleId="18">
    <w:name w:val="Текст Знак1"/>
    <w:link w:val="aff6"/>
    <w:uiPriority w:val="99"/>
    <w:locked/>
    <w:rsid w:val="009A1CE9"/>
    <w:rPr>
      <w:rFonts w:ascii="Arial" w:hAnsi="Arial"/>
    </w:rPr>
  </w:style>
  <w:style w:type="paragraph" w:customStyle="1" w:styleId="19">
    <w:name w:val="нум список 1"/>
    <w:basedOn w:val="a"/>
    <w:rsid w:val="009A1CE9"/>
    <w:pPr>
      <w:tabs>
        <w:tab w:val="left" w:pos="360"/>
      </w:tabs>
      <w:spacing w:before="120" w:after="120"/>
      <w:ind w:firstLine="567"/>
    </w:pPr>
    <w:rPr>
      <w:rFonts w:ascii="Arial" w:hAnsi="Arial"/>
      <w:szCs w:val="20"/>
      <w:lang w:eastAsia="ar-SA"/>
    </w:rPr>
  </w:style>
  <w:style w:type="table" w:customStyle="1" w:styleId="TableNormal">
    <w:name w:val="Table Normal"/>
    <w:uiPriority w:val="2"/>
    <w:semiHidden/>
    <w:unhideWhenUsed/>
    <w:qFormat/>
    <w:rsid w:val="00642DE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42DE0"/>
    <w:pPr>
      <w:widowControl w:val="0"/>
      <w:autoSpaceDE w:val="0"/>
      <w:autoSpaceDN w:val="0"/>
    </w:pPr>
    <w:rPr>
      <w:sz w:val="22"/>
      <w:szCs w:val="22"/>
      <w:lang w:bidi="ru-RU"/>
    </w:rPr>
  </w:style>
  <w:style w:type="paragraph" w:customStyle="1" w:styleId="1a">
    <w:name w:val="Стиль1"/>
    <w:basedOn w:val="5"/>
    <w:qFormat/>
    <w:rsid w:val="00907808"/>
    <w:pPr>
      <w:spacing w:before="240" w:after="120"/>
      <w:jc w:val="center"/>
    </w:pPr>
    <w:rPr>
      <w:rFonts w:ascii="Times New Roman" w:hAnsi="Times New Roman"/>
      <w:color w:val="auto"/>
    </w:rPr>
  </w:style>
  <w:style w:type="character" w:customStyle="1" w:styleId="50">
    <w:name w:val="Заголовок 5 Знак"/>
    <w:basedOn w:val="a0"/>
    <w:link w:val="5"/>
    <w:semiHidden/>
    <w:rsid w:val="00733866"/>
    <w:rPr>
      <w:rFonts w:asciiTheme="majorHAnsi" w:eastAsiaTheme="majorEastAsia" w:hAnsiTheme="majorHAnsi" w:cstheme="majorBidi"/>
      <w:color w:val="365F91" w:themeColor="accent1" w:themeShade="BF"/>
      <w:sz w:val="24"/>
      <w:szCs w:val="24"/>
    </w:rPr>
  </w:style>
  <w:style w:type="paragraph" w:customStyle="1" w:styleId="406">
    <w:name w:val="Стиль Заголовок 4 + По центру Первая строка:  0 см после: 6 пт"/>
    <w:basedOn w:val="4"/>
    <w:rsid w:val="00BF3D0E"/>
    <w:pPr>
      <w:spacing w:before="240"/>
      <w:ind w:firstLine="0"/>
      <w:jc w:val="center"/>
    </w:pPr>
    <w:rPr>
      <w:rFonts w:cs="Times New Roman"/>
      <w:bCs w:val="0"/>
      <w:szCs w:val="20"/>
    </w:rPr>
  </w:style>
  <w:style w:type="paragraph" w:customStyle="1" w:styleId="29">
    <w:name w:val="Стиль2"/>
    <w:basedOn w:val="6"/>
    <w:qFormat/>
    <w:rsid w:val="00DA4CA9"/>
    <w:pPr>
      <w:spacing w:before="120" w:after="120"/>
    </w:pPr>
    <w:rPr>
      <w:rFonts w:ascii="Times New Roman" w:hAnsi="Times New Roman"/>
      <w:color w:val="auto"/>
    </w:rPr>
  </w:style>
  <w:style w:type="character" w:customStyle="1" w:styleId="60">
    <w:name w:val="Заголовок 6 Знак"/>
    <w:basedOn w:val="a0"/>
    <w:link w:val="6"/>
    <w:semiHidden/>
    <w:rsid w:val="00DA4CA9"/>
    <w:rPr>
      <w:rFonts w:asciiTheme="majorHAnsi" w:eastAsiaTheme="majorEastAsia" w:hAnsiTheme="majorHAnsi" w:cstheme="majorBidi"/>
      <w:color w:val="243F60" w:themeColor="accent1" w:themeShade="7F"/>
      <w:sz w:val="24"/>
      <w:szCs w:val="24"/>
    </w:rPr>
  </w:style>
  <w:style w:type="character" w:customStyle="1" w:styleId="UnresolvedMention">
    <w:name w:val="Unresolved Mention"/>
    <w:basedOn w:val="a0"/>
    <w:uiPriority w:val="99"/>
    <w:semiHidden/>
    <w:unhideWhenUsed/>
    <w:rsid w:val="007678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318959">
      <w:bodyDiv w:val="1"/>
      <w:marLeft w:val="0"/>
      <w:marRight w:val="0"/>
      <w:marTop w:val="0"/>
      <w:marBottom w:val="0"/>
      <w:divBdr>
        <w:top w:val="none" w:sz="0" w:space="0" w:color="auto"/>
        <w:left w:val="none" w:sz="0" w:space="0" w:color="auto"/>
        <w:bottom w:val="none" w:sz="0" w:space="0" w:color="auto"/>
        <w:right w:val="none" w:sz="0" w:space="0" w:color="auto"/>
      </w:divBdr>
    </w:div>
    <w:div w:id="208953968">
      <w:bodyDiv w:val="1"/>
      <w:marLeft w:val="0"/>
      <w:marRight w:val="0"/>
      <w:marTop w:val="0"/>
      <w:marBottom w:val="0"/>
      <w:divBdr>
        <w:top w:val="none" w:sz="0" w:space="0" w:color="auto"/>
        <w:left w:val="none" w:sz="0" w:space="0" w:color="auto"/>
        <w:bottom w:val="none" w:sz="0" w:space="0" w:color="auto"/>
        <w:right w:val="none" w:sz="0" w:space="0" w:color="auto"/>
      </w:divBdr>
    </w:div>
    <w:div w:id="712656040">
      <w:bodyDiv w:val="1"/>
      <w:marLeft w:val="0"/>
      <w:marRight w:val="0"/>
      <w:marTop w:val="0"/>
      <w:marBottom w:val="0"/>
      <w:divBdr>
        <w:top w:val="none" w:sz="0" w:space="0" w:color="auto"/>
        <w:left w:val="none" w:sz="0" w:space="0" w:color="auto"/>
        <w:bottom w:val="none" w:sz="0" w:space="0" w:color="auto"/>
        <w:right w:val="none" w:sz="0" w:space="0" w:color="auto"/>
      </w:divBdr>
    </w:div>
    <w:div w:id="960838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51gosuslugi.ru" TargetMode="External"/><Relationship Id="rId13" Type="http://schemas.openxmlformats.org/officeDocument/2006/relationships/hyperlink" Target="consultantplus://offline/ref=BB80012B5EF1513729B9B592FF169DC4497F827EB08F153DF4ABF68C8B81C10DD0DE1176D17F862A743814C8D8974358295E65589BE7F1D0PDg5I"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BB80012B5EF1513729B9B592FF169DC4497F827EB08F153DF4ABF68C8B81C10DD0DE1173D274D27E36664D9B9ADC4F5A31426459P8gDI"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B80012B5EF1513729B9B592FF169DC4497F827EB08F153DF4ABF68C8B81C10DD0DE1176D17F862E723814C8D8974358295E65589BE7F1D0PDg5I" TargetMode="External"/><Relationship Id="rId5" Type="http://schemas.openxmlformats.org/officeDocument/2006/relationships/webSettings" Target="webSettings.xml"/><Relationship Id="rId15" Type="http://schemas.openxmlformats.org/officeDocument/2006/relationships/hyperlink" Target="consultantplus://offline/ref=BB80012B5EF1513729B9B592FF169DC4497F827EB08F153DF4ABF68C8B81C10DD0DE1176D17F852A703814C8D8974358295E65589BE7F1D0PDg5I" TargetMode="External"/><Relationship Id="rId10" Type="http://schemas.openxmlformats.org/officeDocument/2006/relationships/hyperlink" Target="http://www.gosuslugi.ru" TargetMode="External"/><Relationship Id="rId4" Type="http://schemas.openxmlformats.org/officeDocument/2006/relationships/settings" Target="settings.xml"/><Relationship Id="rId9" Type="http://schemas.openxmlformats.org/officeDocument/2006/relationships/hyperlink" Target="https://51gosuslugi.ru" TargetMode="External"/><Relationship Id="rId14" Type="http://schemas.openxmlformats.org/officeDocument/2006/relationships/hyperlink" Target="consultantplus://offline/ref=BB80012B5EF1513729B9B592FF169DC4497F827EB08F153DF4ABF68C8B81C10DD0DE1176D17F852A703814C8D8974358295E65589BE7F1D0PDg5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4E605A-B98E-4ECB-A1AF-3211159813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20514</Words>
  <Characters>116935</Characters>
  <Application>Microsoft Office Word</Application>
  <DocSecurity>0</DocSecurity>
  <Lines>974</Lines>
  <Paragraphs>274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137175</CharactersWithSpaces>
  <SharedDoc>false</SharedDoc>
  <HLinks>
    <vt:vector size="60" baseType="variant">
      <vt:variant>
        <vt:i4>5701634</vt:i4>
      </vt:variant>
      <vt:variant>
        <vt:i4>27</vt:i4>
      </vt:variant>
      <vt:variant>
        <vt:i4>0</vt:i4>
      </vt:variant>
      <vt:variant>
        <vt:i4>5</vt:i4>
      </vt:variant>
      <vt:variant>
        <vt:lpwstr/>
      </vt:variant>
      <vt:variant>
        <vt:lpwstr>Par69</vt:lpwstr>
      </vt:variant>
      <vt:variant>
        <vt:i4>6488170</vt:i4>
      </vt:variant>
      <vt:variant>
        <vt:i4>24</vt:i4>
      </vt:variant>
      <vt:variant>
        <vt:i4>0</vt:i4>
      </vt:variant>
      <vt:variant>
        <vt:i4>5</vt:i4>
      </vt:variant>
      <vt:variant>
        <vt:lpwstr>consultantplus://offline/ref=40783794F6E88459D7A052CB2C9726A7CCEA84A083F8B06E3D7E7282FF77AE69D79E996A8EA0m9x3M</vt:lpwstr>
      </vt:variant>
      <vt:variant>
        <vt:lpwstr/>
      </vt:variant>
      <vt:variant>
        <vt:i4>1310723</vt:i4>
      </vt:variant>
      <vt:variant>
        <vt:i4>21</vt:i4>
      </vt:variant>
      <vt:variant>
        <vt:i4>0</vt:i4>
      </vt:variant>
      <vt:variant>
        <vt:i4>5</vt:i4>
      </vt:variant>
      <vt:variant>
        <vt:lpwstr>consultantplus://offline/ref=A95A852EA2021BA20D9ACEE63E7B965A626DD206A7EA1FC91BDD0CC53B186DD6B27E0558C6OFG5G</vt:lpwstr>
      </vt:variant>
      <vt:variant>
        <vt:lpwstr/>
      </vt:variant>
      <vt:variant>
        <vt:i4>6029399</vt:i4>
      </vt:variant>
      <vt:variant>
        <vt:i4>18</vt:i4>
      </vt:variant>
      <vt:variant>
        <vt:i4>0</vt:i4>
      </vt:variant>
      <vt:variant>
        <vt:i4>5</vt:i4>
      </vt:variant>
      <vt:variant>
        <vt:lpwstr>consultantplus://offline/ref=9DE07FF8FD4472864D661069970DAE461D1C8400610280929B5BA8901CB8SBJ</vt:lpwstr>
      </vt:variant>
      <vt:variant>
        <vt:lpwstr/>
      </vt:variant>
      <vt:variant>
        <vt:i4>1572869</vt:i4>
      </vt:variant>
      <vt:variant>
        <vt:i4>15</vt:i4>
      </vt:variant>
      <vt:variant>
        <vt:i4>0</vt:i4>
      </vt:variant>
      <vt:variant>
        <vt:i4>5</vt:i4>
      </vt:variant>
      <vt:variant>
        <vt:lpwstr>consultantplus://offline/ref=67242D62E10994E23D04A0DE675B819B4CB4FC464234E8233599EA4E2BTAR8J</vt:lpwstr>
      </vt:variant>
      <vt:variant>
        <vt:lpwstr/>
      </vt:variant>
      <vt:variant>
        <vt:i4>7143474</vt:i4>
      </vt:variant>
      <vt:variant>
        <vt:i4>12</vt:i4>
      </vt:variant>
      <vt:variant>
        <vt:i4>0</vt:i4>
      </vt:variant>
      <vt:variant>
        <vt:i4>5</vt:i4>
      </vt:variant>
      <vt:variant>
        <vt:lpwstr>consultantplus://offline/ref=50BEBB6DB62455D95920A8891DB76085571BDD9196359236717ED87E37350ED079C9A39E1DD6E0AA0EQ9J</vt:lpwstr>
      </vt:variant>
      <vt:variant>
        <vt:lpwstr/>
      </vt:variant>
      <vt:variant>
        <vt:i4>4259928</vt:i4>
      </vt:variant>
      <vt:variant>
        <vt:i4>9</vt:i4>
      </vt:variant>
      <vt:variant>
        <vt:i4>0</vt:i4>
      </vt:variant>
      <vt:variant>
        <vt:i4>5</vt:i4>
      </vt:variant>
      <vt:variant>
        <vt:lpwstr>consultantplus://offline/ref=8D8431DE389B0B8EA6CDD7B0F964B3798F4A6B90B7851FF61B3CCC5751C2C94121C7BACE0EQ9Q5J</vt:lpwstr>
      </vt:variant>
      <vt:variant>
        <vt:lpwstr/>
      </vt:variant>
      <vt:variant>
        <vt:i4>4259928</vt:i4>
      </vt:variant>
      <vt:variant>
        <vt:i4>6</vt:i4>
      </vt:variant>
      <vt:variant>
        <vt:i4>0</vt:i4>
      </vt:variant>
      <vt:variant>
        <vt:i4>5</vt:i4>
      </vt:variant>
      <vt:variant>
        <vt:lpwstr>consultantplus://offline/ref=8D8431DE389B0B8EA6CDD7B0F964B3798F4A6B90B7851FF61B3CCC5751C2C94121C7BACE0EQ9Q5J</vt:lpwstr>
      </vt:variant>
      <vt:variant>
        <vt:lpwstr/>
      </vt:variant>
      <vt:variant>
        <vt:i4>7995441</vt:i4>
      </vt:variant>
      <vt:variant>
        <vt:i4>3</vt:i4>
      </vt:variant>
      <vt:variant>
        <vt:i4>0</vt:i4>
      </vt:variant>
      <vt:variant>
        <vt:i4>5</vt:i4>
      </vt:variant>
      <vt:variant>
        <vt:lpwstr>http://51.gosuslugi.ru/</vt:lpwstr>
      </vt:variant>
      <vt:variant>
        <vt:lpwstr/>
      </vt:variant>
      <vt:variant>
        <vt:i4>851994</vt:i4>
      </vt:variant>
      <vt:variant>
        <vt:i4>0</vt:i4>
      </vt:variant>
      <vt:variant>
        <vt:i4>0</vt:i4>
      </vt:variant>
      <vt:variant>
        <vt:i4>5</vt:i4>
      </vt:variant>
      <vt:variant>
        <vt:lpwstr>http://www.gosuslugi.ru/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Matus</dc:creator>
  <cp:lastModifiedBy>Образцова Елена Геннадьевна</cp:lastModifiedBy>
  <cp:revision>2</cp:revision>
  <cp:lastPrinted>2026-04-07T05:04:00Z</cp:lastPrinted>
  <dcterms:created xsi:type="dcterms:W3CDTF">2026-09-23T08:46:00Z</dcterms:created>
  <dcterms:modified xsi:type="dcterms:W3CDTF">2026-09-23T08:46:00Z</dcterms:modified>
</cp:coreProperties>
</file>